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3A006C" w14:textId="4BBE9EC9" w:rsidR="00B968D5" w:rsidRDefault="00F73790" w:rsidP="00C14F61">
      <w:pPr>
        <w:pStyle w:val="Heading9"/>
        <w:numPr>
          <w:ilvl w:val="8"/>
          <w:numId w:val="0"/>
        </w:numPr>
        <w:tabs>
          <w:tab w:val="num" w:pos="1584"/>
        </w:tabs>
        <w:jc w:val="center"/>
        <w:rPr>
          <w:rFonts w:eastAsia="Arial" w:cs="Arial"/>
          <w:b w:val="0"/>
          <w:i w:val="0"/>
          <w:color w:val="000000" w:themeColor="text1"/>
          <w:sz w:val="32"/>
          <w:szCs w:val="32"/>
        </w:rPr>
      </w:pPr>
      <w:r>
        <w:rPr>
          <w:rFonts w:eastAsia="Arial" w:cs="Arial"/>
          <w:b w:val="0"/>
          <w:i w:val="0"/>
          <w:color w:val="000000" w:themeColor="text1"/>
          <w:sz w:val="32"/>
          <w:szCs w:val="32"/>
        </w:rPr>
        <w:t>Shared Opportunities Meeting Monday 12 February 202</w:t>
      </w:r>
      <w:r w:rsidR="000F1F67">
        <w:rPr>
          <w:rFonts w:eastAsia="Arial" w:cs="Arial"/>
          <w:b w:val="0"/>
          <w:i w:val="0"/>
          <w:color w:val="000000" w:themeColor="text1"/>
          <w:sz w:val="32"/>
          <w:szCs w:val="32"/>
        </w:rPr>
        <w:t>4</w:t>
      </w:r>
      <w:r w:rsidR="00952EF8">
        <w:rPr>
          <w:rFonts w:eastAsia="Arial" w:cs="Arial"/>
          <w:b w:val="0"/>
          <w:i w:val="0"/>
          <w:color w:val="000000" w:themeColor="text1"/>
          <w:sz w:val="32"/>
          <w:szCs w:val="32"/>
        </w:rPr>
        <w:t xml:space="preserve"> at 1</w:t>
      </w:r>
      <w:r w:rsidR="00A10286">
        <w:rPr>
          <w:rFonts w:eastAsia="Arial" w:cs="Arial"/>
          <w:b w:val="0"/>
          <w:i w:val="0"/>
          <w:color w:val="000000" w:themeColor="text1"/>
          <w:sz w:val="32"/>
          <w:szCs w:val="32"/>
        </w:rPr>
        <w:t>1.30</w:t>
      </w:r>
      <w:r w:rsidR="00952EF8">
        <w:rPr>
          <w:rFonts w:eastAsia="Arial" w:cs="Arial"/>
          <w:b w:val="0"/>
          <w:i w:val="0"/>
          <w:color w:val="000000" w:themeColor="text1"/>
          <w:sz w:val="32"/>
          <w:szCs w:val="32"/>
        </w:rPr>
        <w:t>am</w:t>
      </w:r>
    </w:p>
    <w:p w14:paraId="0B57CE99" w14:textId="3D944325" w:rsidR="00952EF8" w:rsidRPr="00952EF8" w:rsidRDefault="00952EF8" w:rsidP="00946EA7">
      <w:pPr>
        <w:spacing w:before="0" w:line="240" w:lineRule="auto"/>
        <w:jc w:val="center"/>
        <w:rPr>
          <w:rFonts w:eastAsia="Arial"/>
        </w:rPr>
      </w:pPr>
      <w:r w:rsidRPr="00946EA7">
        <w:rPr>
          <w:rFonts w:eastAsia="Arial"/>
          <w:b/>
          <w:bCs/>
        </w:rPr>
        <w:t>Venue</w:t>
      </w:r>
      <w:r>
        <w:rPr>
          <w:rFonts w:eastAsia="Arial"/>
        </w:rPr>
        <w:t xml:space="preserve">:  Ric’s Café, </w:t>
      </w:r>
      <w:r w:rsidR="00946EA7">
        <w:rPr>
          <w:rFonts w:eastAsia="Arial"/>
        </w:rPr>
        <w:t>Tara Iti, Mangawhai</w:t>
      </w:r>
    </w:p>
    <w:tbl>
      <w:tblPr>
        <w:tblStyle w:val="TableGrid"/>
        <w:tblW w:w="104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5"/>
        <w:gridCol w:w="2250"/>
        <w:gridCol w:w="7190"/>
        <w:gridCol w:w="420"/>
      </w:tblGrid>
      <w:tr w:rsidR="00ED2EA3" w14:paraId="4448869E" w14:textId="77777777" w:rsidTr="00ED2EA3">
        <w:trPr>
          <w:trHeight w:val="1980"/>
        </w:trPr>
        <w:tc>
          <w:tcPr>
            <w:tcW w:w="10485" w:type="dxa"/>
            <w:gridSpan w:val="4"/>
          </w:tcPr>
          <w:p w14:paraId="63DE57EE" w14:textId="17F12D28" w:rsidR="00ED2EA3" w:rsidRDefault="00ED2EA3" w:rsidP="00F3441A">
            <w:pPr>
              <w:spacing w:before="60" w:line="240" w:lineRule="auto"/>
              <w:rPr>
                <w:b/>
                <w:bCs/>
              </w:rPr>
            </w:pPr>
            <w:r>
              <w:rPr>
                <w:b/>
                <w:bCs/>
              </w:rPr>
              <w:t>Attendees:</w:t>
            </w:r>
          </w:p>
          <w:p w14:paraId="2B53B9A9" w14:textId="77777777" w:rsidR="00ED2EA3" w:rsidRDefault="00ED2EA3" w:rsidP="00F3441A">
            <w:pPr>
              <w:spacing w:before="60" w:line="240" w:lineRule="auto"/>
              <w:rPr>
                <w:b/>
                <w:bCs/>
              </w:rPr>
            </w:pPr>
          </w:p>
          <w:p w14:paraId="012E2199" w14:textId="63E034BA" w:rsidR="00ED2EA3" w:rsidRPr="00CD6DEC" w:rsidRDefault="00ED2EA3" w:rsidP="00F3441A">
            <w:pPr>
              <w:spacing w:before="60" w:line="240" w:lineRule="auto"/>
              <w:rPr>
                <w:b/>
                <w:bCs/>
              </w:rPr>
            </w:pPr>
            <w:r w:rsidRPr="00CD6DEC">
              <w:rPr>
                <w:b/>
                <w:bCs/>
              </w:rPr>
              <w:t>Kaipara District</w:t>
            </w:r>
          </w:p>
          <w:p w14:paraId="61CBA985" w14:textId="77777777" w:rsidR="00ED2EA3" w:rsidRDefault="00ED2EA3" w:rsidP="00F3441A">
            <w:pPr>
              <w:spacing w:before="60" w:line="240" w:lineRule="auto"/>
            </w:pPr>
            <w:r>
              <w:t xml:space="preserve">Mayor Craig Jepson </w:t>
            </w:r>
          </w:p>
          <w:p w14:paraId="5D334355" w14:textId="77777777" w:rsidR="00ED2EA3" w:rsidRDefault="00ED2EA3" w:rsidP="00F3441A">
            <w:pPr>
              <w:spacing w:before="60" w:line="240" w:lineRule="auto"/>
            </w:pPr>
            <w:r>
              <w:t>Deputy Mayor Jonathan Larsen</w:t>
            </w:r>
          </w:p>
          <w:p w14:paraId="12AB0E64" w14:textId="77777777" w:rsidR="00ED2EA3" w:rsidRDefault="00ED2EA3" w:rsidP="00F3441A">
            <w:pPr>
              <w:spacing w:before="60" w:line="240" w:lineRule="auto"/>
            </w:pPr>
            <w:r>
              <w:t>Cr Mike Howard</w:t>
            </w:r>
          </w:p>
          <w:p w14:paraId="4753C521" w14:textId="77777777" w:rsidR="00ED2EA3" w:rsidRDefault="00ED2EA3" w:rsidP="00F3441A">
            <w:pPr>
              <w:spacing w:before="60" w:line="240" w:lineRule="auto"/>
            </w:pPr>
            <w:r>
              <w:t>Cr Rachel Williams</w:t>
            </w:r>
          </w:p>
          <w:p w14:paraId="73BE62AB" w14:textId="77777777" w:rsidR="00ED2EA3" w:rsidRDefault="00ED2EA3" w:rsidP="00F3441A">
            <w:pPr>
              <w:spacing w:before="60" w:line="240" w:lineRule="auto"/>
            </w:pPr>
            <w:r>
              <w:t>CE Jason Marris</w:t>
            </w:r>
          </w:p>
          <w:p w14:paraId="69DC3899" w14:textId="77777777" w:rsidR="00ED2EA3" w:rsidRDefault="00ED2EA3" w:rsidP="00F3441A">
            <w:pPr>
              <w:spacing w:before="60" w:line="240" w:lineRule="auto"/>
            </w:pPr>
            <w:r>
              <w:t>Economic Development Lead Paul Thompson</w:t>
            </w:r>
          </w:p>
          <w:p w14:paraId="407436CD" w14:textId="77777777" w:rsidR="00ED2EA3" w:rsidRDefault="00ED2EA3" w:rsidP="00F3441A">
            <w:pPr>
              <w:spacing w:before="60" w:line="240" w:lineRule="auto"/>
            </w:pPr>
            <w:r>
              <w:t>Infrastructure GM Anin Nama</w:t>
            </w:r>
          </w:p>
          <w:p w14:paraId="32392D03" w14:textId="54004926" w:rsidR="000D0076" w:rsidRDefault="000D0076" w:rsidP="00F3441A">
            <w:pPr>
              <w:spacing w:before="60" w:line="240" w:lineRule="auto"/>
            </w:pPr>
            <w:r>
              <w:t>Scribe:  Debbie Taylor</w:t>
            </w:r>
          </w:p>
          <w:p w14:paraId="45671B8E" w14:textId="77777777" w:rsidR="00ED2EA3" w:rsidRDefault="00ED2EA3" w:rsidP="00F3441A">
            <w:pPr>
              <w:spacing w:before="60" w:line="240" w:lineRule="auto"/>
            </w:pPr>
          </w:p>
          <w:p w14:paraId="1F99028F" w14:textId="77777777" w:rsidR="00ED2EA3" w:rsidRPr="00CD6DEC" w:rsidRDefault="00ED2EA3" w:rsidP="00F3441A">
            <w:pPr>
              <w:spacing w:before="60" w:line="240" w:lineRule="auto"/>
              <w:rPr>
                <w:b/>
                <w:bCs/>
              </w:rPr>
            </w:pPr>
            <w:r w:rsidRPr="00CD6DEC">
              <w:rPr>
                <w:b/>
                <w:bCs/>
              </w:rPr>
              <w:t>Auckland Council</w:t>
            </w:r>
          </w:p>
          <w:p w14:paraId="4C03F7F9" w14:textId="77777777" w:rsidR="00ED2EA3" w:rsidRDefault="00ED2EA3" w:rsidP="00F3441A">
            <w:pPr>
              <w:spacing w:before="60" w:line="240" w:lineRule="auto"/>
            </w:pPr>
            <w:r>
              <w:t>Mayor Wayne Brown</w:t>
            </w:r>
          </w:p>
          <w:p w14:paraId="78C314E2" w14:textId="082A2BDC" w:rsidR="00ED2EA3" w:rsidRDefault="00ED2EA3" w:rsidP="00F3441A">
            <w:pPr>
              <w:spacing w:before="60" w:line="240" w:lineRule="auto"/>
            </w:pPr>
            <w:r>
              <w:t>Pa</w:t>
            </w:r>
            <w:r w:rsidR="00013187">
              <w:t>rul Sood</w:t>
            </w:r>
          </w:p>
          <w:p w14:paraId="4F4CE4FF" w14:textId="066E9927" w:rsidR="00ED2EA3" w:rsidRDefault="00C6517C" w:rsidP="00F3441A">
            <w:pPr>
              <w:spacing w:before="60" w:line="240" w:lineRule="auto"/>
            </w:pPr>
            <w:r>
              <w:t>Cr</w:t>
            </w:r>
            <w:r w:rsidR="004A7BED">
              <w:t xml:space="preserve"> </w:t>
            </w:r>
            <w:r w:rsidR="00ED2EA3">
              <w:t>Greg Sayers</w:t>
            </w:r>
          </w:p>
          <w:p w14:paraId="53F9E6CC" w14:textId="77777777" w:rsidR="00ED2EA3" w:rsidRDefault="00ED2EA3" w:rsidP="00F3441A">
            <w:pPr>
              <w:spacing w:before="60" w:line="240" w:lineRule="auto"/>
            </w:pPr>
            <w:r>
              <w:t>Angie Burn</w:t>
            </w:r>
          </w:p>
          <w:p w14:paraId="351809FC" w14:textId="77777777" w:rsidR="00ED2EA3" w:rsidRDefault="00ED2EA3" w:rsidP="00F3441A">
            <w:pPr>
              <w:spacing w:before="60" w:line="240" w:lineRule="auto"/>
            </w:pPr>
          </w:p>
          <w:p w14:paraId="7643D545" w14:textId="77777777" w:rsidR="00ED2EA3" w:rsidRPr="00CD6DEC" w:rsidRDefault="00ED2EA3" w:rsidP="00F3441A">
            <w:pPr>
              <w:spacing w:before="60" w:line="240" w:lineRule="auto"/>
              <w:rPr>
                <w:b/>
                <w:bCs/>
              </w:rPr>
            </w:pPr>
            <w:r w:rsidRPr="00CD6DEC">
              <w:rPr>
                <w:b/>
                <w:bCs/>
              </w:rPr>
              <w:t>Rodney Local Board</w:t>
            </w:r>
          </w:p>
          <w:p w14:paraId="2359B845" w14:textId="77777777" w:rsidR="00ED2EA3" w:rsidRDefault="00ED2EA3" w:rsidP="00F3441A">
            <w:pPr>
              <w:spacing w:before="60" w:line="240" w:lineRule="auto"/>
            </w:pPr>
            <w:r>
              <w:t>Colin Smith</w:t>
            </w:r>
          </w:p>
          <w:p w14:paraId="43FF00D0" w14:textId="77777777" w:rsidR="00ED2EA3" w:rsidRDefault="00ED2EA3" w:rsidP="00F3441A">
            <w:pPr>
              <w:spacing w:before="60" w:line="240" w:lineRule="auto"/>
            </w:pPr>
            <w:r>
              <w:t>Michelle Carmichael</w:t>
            </w:r>
          </w:p>
          <w:p w14:paraId="28CF0BEC" w14:textId="77777777" w:rsidR="00ED2EA3" w:rsidRDefault="00ED2EA3" w:rsidP="00F3441A">
            <w:pPr>
              <w:spacing w:before="60" w:line="240" w:lineRule="auto"/>
            </w:pPr>
            <w:r>
              <w:t>Tim Holdgate</w:t>
            </w:r>
          </w:p>
          <w:p w14:paraId="02E8C8A2" w14:textId="77777777" w:rsidR="000D0076" w:rsidRDefault="000D0076" w:rsidP="00F3441A">
            <w:pPr>
              <w:spacing w:before="60" w:line="240" w:lineRule="auto"/>
            </w:pPr>
          </w:p>
          <w:p w14:paraId="08406647" w14:textId="77777777" w:rsidR="000D0076" w:rsidRPr="003B2F58" w:rsidRDefault="000D0076" w:rsidP="000D0076">
            <w:pPr>
              <w:spacing w:before="60" w:line="240" w:lineRule="auto"/>
              <w:rPr>
                <w:b/>
                <w:bCs/>
              </w:rPr>
            </w:pPr>
            <w:r w:rsidRPr="003B2F58">
              <w:rPr>
                <w:b/>
                <w:bCs/>
              </w:rPr>
              <w:t>Tara Iti</w:t>
            </w:r>
            <w:r>
              <w:rPr>
                <w:b/>
                <w:bCs/>
              </w:rPr>
              <w:t xml:space="preserve"> and Te Arai Links</w:t>
            </w:r>
          </w:p>
          <w:p w14:paraId="29A058AF" w14:textId="77777777" w:rsidR="000D0076" w:rsidRDefault="000D0076" w:rsidP="000D0076">
            <w:pPr>
              <w:spacing w:before="60" w:line="240" w:lineRule="auto"/>
            </w:pPr>
            <w:r>
              <w:t>Brian Spicer</w:t>
            </w:r>
          </w:p>
          <w:p w14:paraId="0776EF78" w14:textId="77777777" w:rsidR="000D0076" w:rsidRDefault="000D0076" w:rsidP="000D0076">
            <w:pPr>
              <w:spacing w:before="60" w:line="240" w:lineRule="auto"/>
            </w:pPr>
            <w:r>
              <w:t>Matt G</w:t>
            </w:r>
            <w:r w:rsidRPr="009275FD">
              <w:t>uzik</w:t>
            </w:r>
          </w:p>
          <w:p w14:paraId="5275B227" w14:textId="78CD836A" w:rsidR="000D0076" w:rsidRDefault="000D0076" w:rsidP="000D0076">
            <w:pPr>
              <w:spacing w:before="60" w:line="240" w:lineRule="auto"/>
            </w:pPr>
            <w:r>
              <w:t>Greg Kenward</w:t>
            </w:r>
          </w:p>
          <w:p w14:paraId="2A0926D7" w14:textId="77777777" w:rsidR="00ED2EA3" w:rsidRDefault="00ED2EA3" w:rsidP="00F3441A">
            <w:pPr>
              <w:spacing w:before="60" w:line="240" w:lineRule="auto"/>
            </w:pPr>
          </w:p>
          <w:p w14:paraId="3C23D23C" w14:textId="77777777" w:rsidR="00ED2EA3" w:rsidRDefault="00ED2EA3" w:rsidP="00F3441A">
            <w:pPr>
              <w:spacing w:before="60" w:line="240" w:lineRule="auto"/>
            </w:pPr>
            <w:r>
              <w:t xml:space="preserve">Stan </w:t>
            </w:r>
            <w:proofErr w:type="spellStart"/>
            <w:r>
              <w:t>Semenoff</w:t>
            </w:r>
            <w:proofErr w:type="spellEnd"/>
            <w:r>
              <w:t xml:space="preserve"> </w:t>
            </w:r>
          </w:p>
          <w:p w14:paraId="45451041" w14:textId="77777777" w:rsidR="00ED2EA3" w:rsidRDefault="00ED2EA3" w:rsidP="00F3441A">
            <w:pPr>
              <w:spacing w:before="60" w:line="240" w:lineRule="auto"/>
            </w:pPr>
          </w:p>
          <w:p w14:paraId="6DC89D54" w14:textId="0A5BC89F" w:rsidR="00ED2EA3" w:rsidRDefault="00ED2EA3" w:rsidP="00ED2EA3">
            <w:pPr>
              <w:spacing w:before="0" w:line="240" w:lineRule="auto"/>
            </w:pPr>
          </w:p>
        </w:tc>
      </w:tr>
      <w:tr w:rsidR="00ED2EA3" w14:paraId="6320AD8B" w14:textId="77777777" w:rsidTr="00ED2EA3">
        <w:trPr>
          <w:trHeight w:val="300"/>
        </w:trPr>
        <w:tc>
          <w:tcPr>
            <w:tcW w:w="10485" w:type="dxa"/>
            <w:gridSpan w:val="4"/>
          </w:tcPr>
          <w:p w14:paraId="16600BF9" w14:textId="658D03C4" w:rsidR="00ED2EA3" w:rsidRPr="00ED2EA3" w:rsidRDefault="00ED2EA3" w:rsidP="00F3441A">
            <w:pPr>
              <w:spacing w:line="240" w:lineRule="auto"/>
              <w:rPr>
                <w:b/>
                <w:bCs/>
              </w:rPr>
            </w:pPr>
            <w:r w:rsidRPr="00ED2EA3">
              <w:rPr>
                <w:b/>
                <w:bCs/>
              </w:rPr>
              <w:t>Apologies</w:t>
            </w:r>
          </w:p>
          <w:p w14:paraId="2D6132D7" w14:textId="2776DF44" w:rsidR="00ED2EA3" w:rsidRDefault="00ED2EA3" w:rsidP="00F3441A">
            <w:pPr>
              <w:spacing w:line="240" w:lineRule="auto"/>
            </w:pPr>
            <w:r>
              <w:t>Jim Rohrstaff</w:t>
            </w:r>
          </w:p>
          <w:p w14:paraId="04E83AF9" w14:textId="77777777" w:rsidR="00ED2EA3" w:rsidRDefault="00ED2EA3" w:rsidP="00F3441A">
            <w:pPr>
              <w:spacing w:before="0" w:line="240" w:lineRule="auto"/>
            </w:pPr>
            <w:r>
              <w:t>Phil Wilson</w:t>
            </w:r>
          </w:p>
          <w:p w14:paraId="5C2B2644" w14:textId="77777777" w:rsidR="00ED2EA3" w:rsidRDefault="00ED2EA3" w:rsidP="00F3441A">
            <w:pPr>
              <w:spacing w:before="0" w:line="240" w:lineRule="auto"/>
            </w:pPr>
            <w:r>
              <w:t>Dean Kimpton</w:t>
            </w:r>
          </w:p>
          <w:p w14:paraId="7E67E74D" w14:textId="77777777" w:rsidR="00ED2EA3" w:rsidRDefault="00ED2EA3" w:rsidP="00F3441A">
            <w:pPr>
              <w:spacing w:before="0" w:line="240" w:lineRule="auto"/>
            </w:pPr>
            <w:r>
              <w:t>Ivan Wagstaff</w:t>
            </w:r>
          </w:p>
          <w:p w14:paraId="732164B0" w14:textId="77777777" w:rsidR="00ED2EA3" w:rsidRDefault="00ED2EA3" w:rsidP="00F3441A">
            <w:pPr>
              <w:spacing w:before="0" w:line="240" w:lineRule="auto"/>
            </w:pPr>
          </w:p>
        </w:tc>
      </w:tr>
      <w:tr w:rsidR="00D832A1" w:rsidRPr="00E81CDF" w14:paraId="04B0B228" w14:textId="77777777" w:rsidTr="00ED2EA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gridAfter w:val="1"/>
          <w:wAfter w:w="420" w:type="dxa"/>
          <w:trHeight w:val="555"/>
        </w:trPr>
        <w:tc>
          <w:tcPr>
            <w:tcW w:w="625" w:type="dxa"/>
            <w:shd w:val="clear" w:color="auto" w:fill="D9D9D9" w:themeFill="background1" w:themeFillShade="D9"/>
            <w:vAlign w:val="center"/>
          </w:tcPr>
          <w:p w14:paraId="02226EAE" w14:textId="7BCC45B1" w:rsidR="00D832A1" w:rsidRPr="00101CC5" w:rsidRDefault="00D832A1" w:rsidP="009C598C">
            <w:pPr>
              <w:tabs>
                <w:tab w:val="left" w:pos="1620"/>
                <w:tab w:val="left" w:pos="1980"/>
                <w:tab w:val="left" w:pos="3420"/>
              </w:tabs>
              <w:spacing w:before="60" w:afterLines="60" w:after="144" w:line="240" w:lineRule="auto"/>
              <w:rPr>
                <w:rFonts w:eastAsia="Arial" w:cs="Arial"/>
                <w:szCs w:val="20"/>
              </w:rPr>
            </w:pPr>
            <w:bookmarkStart w:id="0" w:name="_Hlk148005724"/>
          </w:p>
        </w:tc>
        <w:tc>
          <w:tcPr>
            <w:tcW w:w="2250" w:type="dxa"/>
            <w:shd w:val="clear" w:color="auto" w:fill="D9D9D9" w:themeFill="background1" w:themeFillShade="D9"/>
            <w:vAlign w:val="center"/>
          </w:tcPr>
          <w:p w14:paraId="78DAB1E5" w14:textId="643A416D" w:rsidR="00D832A1" w:rsidRPr="00101CC5" w:rsidRDefault="00D832A1" w:rsidP="009C598C">
            <w:pPr>
              <w:tabs>
                <w:tab w:val="left" w:pos="1620"/>
                <w:tab w:val="left" w:pos="1980"/>
                <w:tab w:val="left" w:pos="3420"/>
              </w:tabs>
              <w:spacing w:before="60" w:afterLines="60" w:after="144" w:line="240" w:lineRule="auto"/>
              <w:rPr>
                <w:rFonts w:eastAsia="Arial" w:cs="Arial"/>
                <w:szCs w:val="20"/>
              </w:rPr>
            </w:pPr>
            <w:r w:rsidRPr="00101CC5">
              <w:rPr>
                <w:rStyle w:val="Strong"/>
                <w:rFonts w:eastAsia="Arial" w:cs="Arial"/>
                <w:b w:val="0"/>
                <w:bCs w:val="0"/>
                <w:szCs w:val="20"/>
              </w:rPr>
              <w:t>Item</w:t>
            </w:r>
          </w:p>
        </w:tc>
        <w:tc>
          <w:tcPr>
            <w:tcW w:w="7190" w:type="dxa"/>
            <w:shd w:val="clear" w:color="auto" w:fill="D9D9D9" w:themeFill="background1" w:themeFillShade="D9"/>
            <w:vAlign w:val="center"/>
          </w:tcPr>
          <w:p w14:paraId="796B01F6" w14:textId="12C45636" w:rsidR="00D832A1" w:rsidRPr="00101CC5" w:rsidRDefault="00D832A1" w:rsidP="009C598C">
            <w:pPr>
              <w:tabs>
                <w:tab w:val="left" w:pos="1620"/>
                <w:tab w:val="left" w:pos="1980"/>
                <w:tab w:val="left" w:pos="3420"/>
              </w:tabs>
              <w:spacing w:before="60" w:afterLines="60" w:after="144" w:line="240" w:lineRule="auto"/>
              <w:rPr>
                <w:rFonts w:eastAsia="Arial" w:cs="Arial"/>
                <w:szCs w:val="20"/>
              </w:rPr>
            </w:pPr>
            <w:r w:rsidRPr="00101CC5">
              <w:rPr>
                <w:rStyle w:val="Strong"/>
                <w:rFonts w:eastAsia="Arial" w:cs="Arial"/>
                <w:b w:val="0"/>
                <w:bCs w:val="0"/>
                <w:szCs w:val="20"/>
              </w:rPr>
              <w:t xml:space="preserve">Comment / Action / Decision </w:t>
            </w:r>
          </w:p>
        </w:tc>
      </w:tr>
      <w:tr w:rsidR="00D832A1" w:rsidRPr="00E81CDF" w14:paraId="0E876A3C" w14:textId="77777777" w:rsidTr="00ED2EA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gridAfter w:val="1"/>
          <w:wAfter w:w="420" w:type="dxa"/>
          <w:trHeight w:val="525"/>
        </w:trPr>
        <w:tc>
          <w:tcPr>
            <w:tcW w:w="625" w:type="dxa"/>
          </w:tcPr>
          <w:p w14:paraId="7D71A907" w14:textId="37ADDD07" w:rsidR="00D832A1" w:rsidRPr="00101CC5" w:rsidRDefault="00D832A1" w:rsidP="004E313F">
            <w:pPr>
              <w:spacing w:before="60" w:afterLines="60" w:after="144" w:line="240" w:lineRule="auto"/>
              <w:rPr>
                <w:rFonts w:eastAsia="Arial" w:cs="Arial"/>
                <w:b/>
                <w:bCs/>
                <w:szCs w:val="20"/>
              </w:rPr>
            </w:pPr>
            <w:r>
              <w:rPr>
                <w:rFonts w:eastAsia="Arial" w:cs="Arial"/>
                <w:b/>
                <w:bCs/>
                <w:szCs w:val="20"/>
              </w:rPr>
              <w:t>1.</w:t>
            </w:r>
          </w:p>
        </w:tc>
        <w:tc>
          <w:tcPr>
            <w:tcW w:w="9440" w:type="dxa"/>
            <w:gridSpan w:val="2"/>
          </w:tcPr>
          <w:p w14:paraId="27A96485" w14:textId="77777777" w:rsidR="00D832A1" w:rsidRDefault="00D832A1" w:rsidP="004E284F">
            <w:pPr>
              <w:spacing w:before="60" w:afterLines="60" w:after="144" w:line="240" w:lineRule="auto"/>
              <w:jc w:val="center"/>
              <w:rPr>
                <w:rFonts w:eastAsia="Arial" w:cs="Arial"/>
                <w:b/>
                <w:bCs/>
              </w:rPr>
            </w:pPr>
            <w:r>
              <w:rPr>
                <w:rFonts w:eastAsia="Arial" w:cs="Arial"/>
                <w:b/>
                <w:bCs/>
              </w:rPr>
              <w:t xml:space="preserve">Welcome and </w:t>
            </w:r>
            <w:proofErr w:type="gramStart"/>
            <w:r>
              <w:rPr>
                <w:rFonts w:eastAsia="Arial" w:cs="Arial"/>
                <w:b/>
                <w:bCs/>
              </w:rPr>
              <w:t>introduction</w:t>
            </w:r>
            <w:proofErr w:type="gramEnd"/>
          </w:p>
          <w:p w14:paraId="7948FE2D" w14:textId="18B12C05" w:rsidR="00D832A1" w:rsidRDefault="003F075C" w:rsidP="003F075C">
            <w:pPr>
              <w:spacing w:before="60" w:afterLines="60" w:after="144" w:line="240" w:lineRule="auto"/>
              <w:rPr>
                <w:rFonts w:eastAsia="Arial" w:cs="Arial"/>
              </w:rPr>
            </w:pPr>
            <w:r>
              <w:rPr>
                <w:rFonts w:eastAsia="Arial" w:cs="Arial"/>
              </w:rPr>
              <w:t>Mayor Craig Jepson welcomed all to the meeting</w:t>
            </w:r>
            <w:r w:rsidR="00CC31D8">
              <w:rPr>
                <w:rFonts w:eastAsia="Arial" w:cs="Arial"/>
              </w:rPr>
              <w:t xml:space="preserve"> and thanked</w:t>
            </w:r>
            <w:r w:rsidR="00F40DD0">
              <w:rPr>
                <w:rFonts w:eastAsia="Arial" w:cs="Arial"/>
              </w:rPr>
              <w:t xml:space="preserve"> everyone</w:t>
            </w:r>
            <w:r w:rsidR="00CC31D8">
              <w:rPr>
                <w:rFonts w:eastAsia="Arial" w:cs="Arial"/>
              </w:rPr>
              <w:t xml:space="preserve"> for taking the time </w:t>
            </w:r>
            <w:r w:rsidR="00816736">
              <w:rPr>
                <w:rFonts w:eastAsia="Arial" w:cs="Arial"/>
              </w:rPr>
              <w:t>to attend.</w:t>
            </w:r>
            <w:r w:rsidR="006178BD">
              <w:rPr>
                <w:rFonts w:eastAsia="Arial" w:cs="Arial"/>
              </w:rPr>
              <w:t xml:space="preserve">  </w:t>
            </w:r>
            <w:r w:rsidR="00E95624">
              <w:rPr>
                <w:rFonts w:eastAsia="Arial" w:cs="Arial"/>
              </w:rPr>
              <w:t>A r</w:t>
            </w:r>
            <w:r w:rsidR="006178BD">
              <w:rPr>
                <w:rFonts w:eastAsia="Arial" w:cs="Arial"/>
              </w:rPr>
              <w:t xml:space="preserve">ound table </w:t>
            </w:r>
            <w:r w:rsidR="00816736">
              <w:rPr>
                <w:rFonts w:eastAsia="Arial" w:cs="Arial"/>
              </w:rPr>
              <w:t xml:space="preserve">introduction </w:t>
            </w:r>
            <w:r w:rsidR="005037E4">
              <w:rPr>
                <w:rFonts w:eastAsia="Arial" w:cs="Arial"/>
              </w:rPr>
              <w:t>for all attendees</w:t>
            </w:r>
            <w:r w:rsidR="00C0443D">
              <w:rPr>
                <w:rFonts w:eastAsia="Arial" w:cs="Arial"/>
              </w:rPr>
              <w:t xml:space="preserve"> occurred.  </w:t>
            </w:r>
          </w:p>
          <w:p w14:paraId="70E57DF8" w14:textId="3603431A" w:rsidR="00D832A1" w:rsidRDefault="00816736" w:rsidP="00816736">
            <w:pPr>
              <w:spacing w:before="60" w:afterLines="60" w:after="144" w:line="240" w:lineRule="auto"/>
              <w:rPr>
                <w:rFonts w:eastAsia="Arial" w:cs="Arial"/>
              </w:rPr>
            </w:pPr>
            <w:r>
              <w:rPr>
                <w:rFonts w:eastAsia="Arial" w:cs="Arial"/>
              </w:rPr>
              <w:t>Craig</w:t>
            </w:r>
            <w:r w:rsidR="005037E4">
              <w:rPr>
                <w:rFonts w:eastAsia="Arial" w:cs="Arial"/>
              </w:rPr>
              <w:t xml:space="preserve"> then</w:t>
            </w:r>
            <w:r>
              <w:rPr>
                <w:rFonts w:eastAsia="Arial" w:cs="Arial"/>
              </w:rPr>
              <w:t xml:space="preserve"> introduced Greg Kenward </w:t>
            </w:r>
            <w:r w:rsidR="00D832A1">
              <w:rPr>
                <w:rFonts w:eastAsia="Arial" w:cs="Arial"/>
              </w:rPr>
              <w:t>Director Tara Iti Holdings NZ</w:t>
            </w:r>
            <w:r w:rsidR="006D2AD8">
              <w:rPr>
                <w:rFonts w:eastAsia="Arial" w:cs="Arial"/>
              </w:rPr>
              <w:t>.  Greg gave an i</w:t>
            </w:r>
            <w:r w:rsidR="00D832A1" w:rsidRPr="004E3D2F">
              <w:rPr>
                <w:rFonts w:eastAsia="Arial" w:cs="Arial"/>
              </w:rPr>
              <w:t>ntroduction of Te Arai Links and Tara Iti</w:t>
            </w:r>
          </w:p>
          <w:p w14:paraId="2489E9B2" w14:textId="446AB6CA" w:rsidR="00D832A1" w:rsidRDefault="00D832A1" w:rsidP="00F2116E">
            <w:pPr>
              <w:numPr>
                <w:ilvl w:val="0"/>
                <w:numId w:val="43"/>
              </w:numPr>
              <w:spacing w:before="0" w:line="240" w:lineRule="auto"/>
              <w:ind w:left="261" w:hanging="261"/>
              <w:rPr>
                <w:rFonts w:ascii="Aptos" w:hAnsi="Aptos"/>
                <w:szCs w:val="22"/>
              </w:rPr>
            </w:pPr>
            <w:r>
              <w:rPr>
                <w:rFonts w:ascii="Aptos" w:hAnsi="Aptos"/>
              </w:rPr>
              <w:t>290 staff between the two clubs</w:t>
            </w:r>
          </w:p>
          <w:p w14:paraId="59D72AC1" w14:textId="77777777" w:rsidR="00D832A1" w:rsidRDefault="00D832A1" w:rsidP="00F2116E">
            <w:pPr>
              <w:numPr>
                <w:ilvl w:val="0"/>
                <w:numId w:val="43"/>
              </w:numPr>
              <w:spacing w:before="0" w:line="240" w:lineRule="auto"/>
              <w:ind w:left="261" w:hanging="261"/>
              <w:rPr>
                <w:rFonts w:ascii="Aptos" w:hAnsi="Aptos"/>
              </w:rPr>
            </w:pPr>
            <w:r>
              <w:rPr>
                <w:rFonts w:ascii="Aptos" w:hAnsi="Aptos"/>
              </w:rPr>
              <w:t xml:space="preserve">More than 200 contracted caddies </w:t>
            </w:r>
          </w:p>
          <w:p w14:paraId="2E9006D4" w14:textId="77777777" w:rsidR="00D832A1" w:rsidRDefault="00D832A1" w:rsidP="00F2116E">
            <w:pPr>
              <w:numPr>
                <w:ilvl w:val="0"/>
                <w:numId w:val="43"/>
              </w:numPr>
              <w:spacing w:before="0" w:line="240" w:lineRule="auto"/>
              <w:ind w:left="261" w:hanging="261"/>
              <w:rPr>
                <w:rFonts w:ascii="Aptos" w:hAnsi="Aptos"/>
              </w:rPr>
            </w:pPr>
            <w:r>
              <w:rPr>
                <w:rFonts w:ascii="Aptos" w:hAnsi="Aptos"/>
              </w:rPr>
              <w:t xml:space="preserve">Estimated 93% of staff live in Northland, although all employed in </w:t>
            </w:r>
            <w:proofErr w:type="gramStart"/>
            <w:r>
              <w:rPr>
                <w:rFonts w:ascii="Aptos" w:hAnsi="Aptos"/>
              </w:rPr>
              <w:t>Auckland</w:t>
            </w:r>
            <w:proofErr w:type="gramEnd"/>
          </w:p>
          <w:p w14:paraId="6662CF40" w14:textId="77777777" w:rsidR="00D832A1" w:rsidRDefault="00D832A1" w:rsidP="00F2116E">
            <w:pPr>
              <w:numPr>
                <w:ilvl w:val="0"/>
                <w:numId w:val="43"/>
              </w:numPr>
              <w:spacing w:before="0" w:line="240" w:lineRule="auto"/>
              <w:ind w:left="261" w:hanging="261"/>
              <w:rPr>
                <w:rFonts w:ascii="Aptos" w:hAnsi="Aptos"/>
              </w:rPr>
            </w:pPr>
            <w:r>
              <w:rPr>
                <w:rFonts w:ascii="Aptos" w:hAnsi="Aptos"/>
              </w:rPr>
              <w:t>Estimated to be circa 25% of Mangawhai GDP</w:t>
            </w:r>
          </w:p>
          <w:p w14:paraId="11D75054" w14:textId="77777777" w:rsidR="00D832A1" w:rsidRDefault="00D832A1" w:rsidP="00F2116E">
            <w:pPr>
              <w:numPr>
                <w:ilvl w:val="0"/>
                <w:numId w:val="43"/>
              </w:numPr>
              <w:spacing w:before="0" w:line="240" w:lineRule="auto"/>
              <w:ind w:left="261" w:hanging="261"/>
              <w:rPr>
                <w:rFonts w:ascii="Aptos" w:hAnsi="Aptos"/>
              </w:rPr>
            </w:pPr>
            <w:r>
              <w:rPr>
                <w:rFonts w:ascii="Aptos" w:hAnsi="Aptos"/>
              </w:rPr>
              <w:t xml:space="preserve">Around 1000 rounds per week at TAL. 50% are guests. Significant portion at this time of year </w:t>
            </w:r>
            <w:proofErr w:type="gramStart"/>
            <w:r>
              <w:rPr>
                <w:rFonts w:ascii="Aptos" w:hAnsi="Aptos"/>
              </w:rPr>
              <w:t>are</w:t>
            </w:r>
            <w:proofErr w:type="gramEnd"/>
            <w:r>
              <w:rPr>
                <w:rFonts w:ascii="Aptos" w:hAnsi="Aptos"/>
              </w:rPr>
              <w:t xml:space="preserve"> internationals</w:t>
            </w:r>
          </w:p>
          <w:p w14:paraId="0C315A72" w14:textId="77777777" w:rsidR="00D832A1" w:rsidRDefault="00D832A1" w:rsidP="00F2116E">
            <w:pPr>
              <w:numPr>
                <w:ilvl w:val="0"/>
                <w:numId w:val="43"/>
              </w:numPr>
              <w:spacing w:before="0" w:line="240" w:lineRule="auto"/>
              <w:ind w:left="261" w:hanging="261"/>
              <w:rPr>
                <w:rFonts w:ascii="Aptos" w:hAnsi="Aptos"/>
              </w:rPr>
            </w:pPr>
            <w:r>
              <w:rPr>
                <w:rFonts w:ascii="Aptos" w:hAnsi="Aptos"/>
              </w:rPr>
              <w:t>TI is a low impact private club. Significant GDP benefits to Mangawhai</w:t>
            </w:r>
          </w:p>
          <w:p w14:paraId="5C67762B" w14:textId="77777777" w:rsidR="00D832A1" w:rsidRDefault="00D832A1" w:rsidP="00F2116E">
            <w:pPr>
              <w:numPr>
                <w:ilvl w:val="0"/>
                <w:numId w:val="43"/>
              </w:numPr>
              <w:spacing w:before="0" w:line="240" w:lineRule="auto"/>
              <w:ind w:left="261" w:hanging="261"/>
              <w:rPr>
                <w:rFonts w:ascii="Aptos" w:hAnsi="Aptos"/>
              </w:rPr>
            </w:pPr>
            <w:r>
              <w:rPr>
                <w:rFonts w:ascii="Aptos" w:hAnsi="Aptos"/>
              </w:rPr>
              <w:t>TAL is a tourism asset, with both members and public welcome. F&amp;B, retail sales and accommodation match dues and green fees. Big attraction for inbound golf tourism which historically skipped Auckland. TI ranked 2 in the world outside US. TAL South 85 in world.</w:t>
            </w:r>
          </w:p>
          <w:p w14:paraId="082D36A7" w14:textId="77777777" w:rsidR="00D832A1" w:rsidRDefault="00D832A1" w:rsidP="00F2116E">
            <w:pPr>
              <w:numPr>
                <w:ilvl w:val="0"/>
                <w:numId w:val="44"/>
              </w:numPr>
              <w:spacing w:before="0" w:line="240" w:lineRule="auto"/>
              <w:ind w:left="261" w:hanging="261"/>
              <w:rPr>
                <w:rFonts w:ascii="Aptos" w:hAnsi="Aptos"/>
              </w:rPr>
            </w:pPr>
            <w:r>
              <w:rPr>
                <w:rFonts w:ascii="Aptos" w:hAnsi="Aptos"/>
              </w:rPr>
              <w:t xml:space="preserve">TAL and TI have 85 consented worker accommodation rooms – staff accommodation is an </w:t>
            </w:r>
            <w:proofErr w:type="gramStart"/>
            <w:r>
              <w:rPr>
                <w:rFonts w:ascii="Aptos" w:hAnsi="Aptos"/>
              </w:rPr>
              <w:t>issue</w:t>
            </w:r>
            <w:proofErr w:type="gramEnd"/>
            <w:r>
              <w:rPr>
                <w:rFonts w:ascii="Aptos" w:hAnsi="Aptos"/>
              </w:rPr>
              <w:t xml:space="preserve"> </w:t>
            </w:r>
          </w:p>
          <w:p w14:paraId="49964EC7" w14:textId="77777777" w:rsidR="00D832A1" w:rsidRDefault="00D832A1" w:rsidP="00F2116E">
            <w:pPr>
              <w:numPr>
                <w:ilvl w:val="0"/>
                <w:numId w:val="44"/>
              </w:numPr>
              <w:spacing w:before="0" w:line="240" w:lineRule="auto"/>
              <w:ind w:left="261" w:hanging="261"/>
              <w:rPr>
                <w:rFonts w:ascii="Aptos" w:hAnsi="Aptos"/>
              </w:rPr>
            </w:pPr>
            <w:r>
              <w:rPr>
                <w:rFonts w:ascii="Aptos" w:hAnsi="Aptos"/>
              </w:rPr>
              <w:t>Between the two precincts, over 300 contractors on site every day – 50:50 Auckland-Northland</w:t>
            </w:r>
          </w:p>
          <w:p w14:paraId="26590548" w14:textId="77777777" w:rsidR="00D832A1" w:rsidRDefault="00D832A1" w:rsidP="00F2116E">
            <w:pPr>
              <w:numPr>
                <w:ilvl w:val="0"/>
                <w:numId w:val="44"/>
              </w:numPr>
              <w:spacing w:before="0" w:line="240" w:lineRule="auto"/>
              <w:ind w:left="261" w:hanging="261"/>
              <w:rPr>
                <w:rFonts w:ascii="Aptos" w:hAnsi="Aptos"/>
              </w:rPr>
            </w:pPr>
            <w:r>
              <w:rPr>
                <w:rFonts w:ascii="Aptos" w:hAnsi="Aptos"/>
              </w:rPr>
              <w:t>138 rateable properties in Auckland, 29 in Kaipara, including the hotel operations. Total 130 rooms accommodation, with another 10 rooms coming on stream end of this year. Looking to add a conference facility at TAL.</w:t>
            </w:r>
          </w:p>
          <w:p w14:paraId="402C5E98" w14:textId="77777777" w:rsidR="00D832A1" w:rsidRDefault="00D832A1" w:rsidP="00F2116E">
            <w:pPr>
              <w:numPr>
                <w:ilvl w:val="0"/>
                <w:numId w:val="44"/>
              </w:numPr>
              <w:spacing w:before="0" w:line="240" w:lineRule="auto"/>
              <w:ind w:left="261" w:hanging="261"/>
              <w:rPr>
                <w:rFonts w:ascii="Aptos" w:hAnsi="Aptos"/>
              </w:rPr>
            </w:pPr>
            <w:r>
              <w:rPr>
                <w:rFonts w:ascii="Aptos" w:hAnsi="Aptos"/>
              </w:rPr>
              <w:t xml:space="preserve">Roading also major issue, especially Atkins and Ocean View (which you will have experienced today). Have provided all requested information to AT and awaiting </w:t>
            </w:r>
            <w:proofErr w:type="gramStart"/>
            <w:r>
              <w:rPr>
                <w:rFonts w:ascii="Aptos" w:hAnsi="Aptos"/>
              </w:rPr>
              <w:t>response</w:t>
            </w:r>
            <w:proofErr w:type="gramEnd"/>
          </w:p>
          <w:p w14:paraId="0135B2FB" w14:textId="77777777" w:rsidR="00D832A1" w:rsidRDefault="00D832A1" w:rsidP="00F2116E">
            <w:pPr>
              <w:numPr>
                <w:ilvl w:val="0"/>
                <w:numId w:val="44"/>
              </w:numPr>
              <w:spacing w:before="0" w:line="240" w:lineRule="auto"/>
              <w:ind w:left="261" w:hanging="261"/>
              <w:rPr>
                <w:rFonts w:ascii="Aptos" w:hAnsi="Aptos"/>
              </w:rPr>
            </w:pPr>
            <w:r>
              <w:rPr>
                <w:rFonts w:ascii="Aptos" w:hAnsi="Aptos"/>
              </w:rPr>
              <w:t xml:space="preserve">Excellent relationship by both clubs with Auckland Parks and Reserves. Still need to finalise a couple of small </w:t>
            </w:r>
            <w:proofErr w:type="gramStart"/>
            <w:r>
              <w:rPr>
                <w:rFonts w:ascii="Aptos" w:hAnsi="Aptos"/>
              </w:rPr>
              <w:t>boundary</w:t>
            </w:r>
            <w:proofErr w:type="gramEnd"/>
            <w:r>
              <w:rPr>
                <w:rFonts w:ascii="Aptos" w:hAnsi="Aptos"/>
              </w:rPr>
              <w:t xml:space="preserve"> adjustments</w:t>
            </w:r>
          </w:p>
          <w:p w14:paraId="041FFEC9" w14:textId="02E3025A" w:rsidR="00D832A1" w:rsidRDefault="00D832A1" w:rsidP="00F2116E">
            <w:pPr>
              <w:numPr>
                <w:ilvl w:val="0"/>
                <w:numId w:val="44"/>
              </w:numPr>
              <w:spacing w:before="0" w:line="240" w:lineRule="auto"/>
              <w:ind w:left="261" w:hanging="261"/>
              <w:rPr>
                <w:rFonts w:ascii="Aptos" w:hAnsi="Aptos"/>
              </w:rPr>
            </w:pPr>
            <w:r>
              <w:rPr>
                <w:rFonts w:ascii="Aptos" w:hAnsi="Aptos"/>
              </w:rPr>
              <w:t>As discussed with Mayor Brown last year, potential to further enhance TAS precinct as significant excess land, and demand. Still 500 hectares of undeveloped forest land at TI and TAL. Significant interaction with Iwi – TUOH and NM</w:t>
            </w:r>
          </w:p>
          <w:p w14:paraId="5A7E0FF4" w14:textId="77777777" w:rsidR="00D832A1" w:rsidRDefault="00D832A1" w:rsidP="00F2116E">
            <w:pPr>
              <w:numPr>
                <w:ilvl w:val="0"/>
                <w:numId w:val="44"/>
              </w:numPr>
              <w:spacing w:before="0" w:line="240" w:lineRule="auto"/>
              <w:ind w:left="261" w:hanging="261"/>
              <w:rPr>
                <w:rFonts w:ascii="Aptos" w:hAnsi="Aptos"/>
              </w:rPr>
            </w:pPr>
            <w:r>
              <w:rPr>
                <w:rFonts w:ascii="Aptos" w:hAnsi="Aptos"/>
              </w:rPr>
              <w:t xml:space="preserve">Both Precincts provide own services, own internal roads and have very little impact on wider off-site </w:t>
            </w:r>
            <w:proofErr w:type="gramStart"/>
            <w:r>
              <w:rPr>
                <w:rFonts w:ascii="Aptos" w:hAnsi="Aptos"/>
              </w:rPr>
              <w:t>infrastructure</w:t>
            </w:r>
            <w:proofErr w:type="gramEnd"/>
          </w:p>
          <w:p w14:paraId="03BB21F6" w14:textId="44F9F41A" w:rsidR="00D832A1" w:rsidRPr="004E3D2F" w:rsidRDefault="00D832A1" w:rsidP="004E284F">
            <w:pPr>
              <w:spacing w:before="60" w:afterLines="60" w:after="144" w:line="240" w:lineRule="auto"/>
              <w:jc w:val="center"/>
              <w:rPr>
                <w:rFonts w:eastAsia="Arial" w:cs="Arial"/>
              </w:rPr>
            </w:pPr>
          </w:p>
        </w:tc>
      </w:tr>
      <w:tr w:rsidR="00D832A1" w:rsidRPr="00E81CDF" w14:paraId="0606BBC2" w14:textId="77777777" w:rsidTr="00ED2EA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gridAfter w:val="1"/>
          <w:wAfter w:w="420" w:type="dxa"/>
          <w:trHeight w:val="525"/>
        </w:trPr>
        <w:tc>
          <w:tcPr>
            <w:tcW w:w="625" w:type="dxa"/>
          </w:tcPr>
          <w:p w14:paraId="5BF40035" w14:textId="74008AE7" w:rsidR="00D832A1" w:rsidRPr="00101CC5" w:rsidRDefault="00D832A1" w:rsidP="004E313F">
            <w:pPr>
              <w:spacing w:before="60" w:afterLines="60" w:after="144" w:line="240" w:lineRule="auto"/>
              <w:rPr>
                <w:rFonts w:eastAsia="Arial" w:cs="Arial"/>
                <w:b/>
                <w:bCs/>
                <w:szCs w:val="20"/>
              </w:rPr>
            </w:pPr>
            <w:r>
              <w:rPr>
                <w:rFonts w:eastAsia="Arial" w:cs="Arial"/>
                <w:b/>
                <w:bCs/>
                <w:szCs w:val="20"/>
              </w:rPr>
              <w:t>2.</w:t>
            </w:r>
          </w:p>
        </w:tc>
        <w:tc>
          <w:tcPr>
            <w:tcW w:w="2250" w:type="dxa"/>
          </w:tcPr>
          <w:p w14:paraId="50807461" w14:textId="544959DE" w:rsidR="00D832A1" w:rsidRPr="00101CC5" w:rsidRDefault="00D832A1" w:rsidP="246A8840">
            <w:pPr>
              <w:tabs>
                <w:tab w:val="right" w:pos="2053"/>
              </w:tabs>
              <w:spacing w:before="60" w:afterLines="60" w:after="144" w:line="240" w:lineRule="auto"/>
              <w:rPr>
                <w:rFonts w:eastAsia="Arial" w:cs="Arial"/>
              </w:rPr>
            </w:pPr>
            <w:r>
              <w:rPr>
                <w:rFonts w:eastAsia="Arial" w:cs="Arial"/>
              </w:rPr>
              <w:t>Dome Valley Landfill</w:t>
            </w:r>
          </w:p>
        </w:tc>
        <w:tc>
          <w:tcPr>
            <w:tcW w:w="7190" w:type="dxa"/>
          </w:tcPr>
          <w:p w14:paraId="1CDAE563" w14:textId="77777777" w:rsidR="009F5CE2" w:rsidRDefault="009F5CE2" w:rsidP="009F5CE2">
            <w:pPr>
              <w:spacing w:before="60" w:afterLines="60" w:after="144" w:line="240" w:lineRule="auto"/>
              <w:rPr>
                <w:rFonts w:eastAsia="Arial" w:cs="Arial"/>
                <w:szCs w:val="20"/>
              </w:rPr>
            </w:pPr>
            <w:r>
              <w:rPr>
                <w:rFonts w:eastAsia="Arial" w:cs="Arial"/>
                <w:szCs w:val="20"/>
              </w:rPr>
              <w:t xml:space="preserve">Mayor Jepson handed out copies of a Waste to Energy </w:t>
            </w:r>
            <w:proofErr w:type="spellStart"/>
            <w:r>
              <w:rPr>
                <w:rFonts w:eastAsia="Arial" w:cs="Arial"/>
                <w:szCs w:val="20"/>
              </w:rPr>
              <w:t>powerpoint</w:t>
            </w:r>
            <w:proofErr w:type="spellEnd"/>
            <w:r>
              <w:rPr>
                <w:rFonts w:eastAsia="Arial" w:cs="Arial"/>
                <w:szCs w:val="20"/>
              </w:rPr>
              <w:t xml:space="preserve"> presentation.  Copy attached to minutes.  </w:t>
            </w:r>
          </w:p>
          <w:p w14:paraId="149EB965" w14:textId="77777777" w:rsidR="009F5CE2" w:rsidRDefault="009F5CE2" w:rsidP="009F5CE2">
            <w:pPr>
              <w:spacing w:before="60" w:afterLines="60" w:after="144" w:line="240" w:lineRule="auto"/>
              <w:rPr>
                <w:rFonts w:eastAsia="Arial" w:cs="Arial"/>
                <w:szCs w:val="20"/>
              </w:rPr>
            </w:pPr>
            <w:r>
              <w:rPr>
                <w:rFonts w:eastAsia="Arial" w:cs="Arial"/>
                <w:szCs w:val="20"/>
              </w:rPr>
              <w:t xml:space="preserve">There was a general question and answer session regarding Waste to Energy plants. Mayor Jepson answered given his international experience with such plants. </w:t>
            </w:r>
          </w:p>
          <w:p w14:paraId="283B1489" w14:textId="77777777" w:rsidR="009F5CE2" w:rsidRDefault="009F5CE2" w:rsidP="009F5CE2">
            <w:pPr>
              <w:spacing w:before="60" w:afterLines="60" w:after="144" w:line="240" w:lineRule="auto"/>
              <w:rPr>
                <w:rFonts w:eastAsia="Arial" w:cs="Arial"/>
                <w:szCs w:val="20"/>
              </w:rPr>
            </w:pPr>
            <w:r>
              <w:rPr>
                <w:rFonts w:eastAsia="Arial" w:cs="Arial"/>
                <w:szCs w:val="20"/>
              </w:rPr>
              <w:t>Mayor Jepson was clear that a possible plant in Northland would not be a council project, however, council would play a regulatory and possible advocacy role due to the economic development possibilities.</w:t>
            </w:r>
          </w:p>
          <w:p w14:paraId="7D8F9220" w14:textId="77777777" w:rsidR="009F5CE2" w:rsidRDefault="009F5CE2" w:rsidP="009F5CE2">
            <w:pPr>
              <w:spacing w:before="60" w:afterLines="60" w:after="144" w:line="240" w:lineRule="auto"/>
              <w:rPr>
                <w:rFonts w:eastAsia="Arial" w:cs="Arial"/>
                <w:szCs w:val="20"/>
              </w:rPr>
            </w:pPr>
            <w:r>
              <w:rPr>
                <w:rFonts w:eastAsia="Arial" w:cs="Arial"/>
                <w:szCs w:val="20"/>
              </w:rPr>
              <w:t xml:space="preserve">Mayor Brown advised that he was happy to support in principle noting that Auckland Council has little direct control over waste in Auckland, and much of its waste was particularly commercial waste.   Any application would need to make strong economic sense, be of economic benefit.   </w:t>
            </w:r>
          </w:p>
          <w:p w14:paraId="07E5C4F9" w14:textId="77777777" w:rsidR="009F5CE2" w:rsidRDefault="009F5CE2" w:rsidP="009F5CE2">
            <w:pPr>
              <w:spacing w:before="60" w:afterLines="60" w:after="144" w:line="240" w:lineRule="auto"/>
              <w:rPr>
                <w:rFonts w:eastAsia="Arial" w:cs="Arial"/>
                <w:szCs w:val="20"/>
              </w:rPr>
            </w:pPr>
            <w:r>
              <w:rPr>
                <w:rFonts w:eastAsia="Arial" w:cs="Arial"/>
                <w:szCs w:val="20"/>
              </w:rPr>
              <w:t xml:space="preserve">Discussion around the Dome Valley Landfill proposal which is currently under appeal and general waste disposal occurred.  </w:t>
            </w:r>
          </w:p>
          <w:p w14:paraId="4E0E0414" w14:textId="2A5591D7" w:rsidR="00816C61" w:rsidRPr="00101CC5" w:rsidRDefault="009F5CE2" w:rsidP="00195A0C">
            <w:pPr>
              <w:spacing w:before="60" w:afterLines="60" w:after="144" w:line="240" w:lineRule="auto"/>
              <w:rPr>
                <w:rFonts w:eastAsia="Arial" w:cs="Arial"/>
                <w:szCs w:val="20"/>
              </w:rPr>
            </w:pPr>
            <w:r>
              <w:rPr>
                <w:rFonts w:eastAsia="Arial" w:cs="Arial"/>
                <w:szCs w:val="20"/>
              </w:rPr>
              <w:t xml:space="preserve">All in attendance at meeting agreed to support this project in principle.  </w:t>
            </w:r>
            <w:r w:rsidR="00476F29">
              <w:rPr>
                <w:rFonts w:eastAsia="Arial" w:cs="Arial"/>
                <w:szCs w:val="20"/>
              </w:rPr>
              <w:t xml:space="preserve">  </w:t>
            </w:r>
          </w:p>
        </w:tc>
      </w:tr>
      <w:tr w:rsidR="00D832A1" w:rsidRPr="00E81CDF" w14:paraId="2D1C2C5E" w14:textId="77777777" w:rsidTr="00ED2EA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gridAfter w:val="1"/>
          <w:wAfter w:w="420" w:type="dxa"/>
          <w:trHeight w:val="525"/>
        </w:trPr>
        <w:tc>
          <w:tcPr>
            <w:tcW w:w="625" w:type="dxa"/>
          </w:tcPr>
          <w:p w14:paraId="1E557747" w14:textId="7BE6E52D" w:rsidR="00D832A1" w:rsidRDefault="00D832A1" w:rsidP="001A29B9">
            <w:pPr>
              <w:spacing w:before="60" w:afterLines="60" w:after="144" w:line="240" w:lineRule="auto"/>
              <w:rPr>
                <w:rFonts w:eastAsia="Arial" w:cs="Arial"/>
                <w:b/>
                <w:bCs/>
                <w:szCs w:val="20"/>
              </w:rPr>
            </w:pPr>
            <w:r>
              <w:rPr>
                <w:rFonts w:eastAsia="Arial" w:cs="Arial"/>
                <w:b/>
                <w:bCs/>
                <w:szCs w:val="20"/>
              </w:rPr>
              <w:t>3.</w:t>
            </w:r>
          </w:p>
        </w:tc>
        <w:tc>
          <w:tcPr>
            <w:tcW w:w="2250" w:type="dxa"/>
          </w:tcPr>
          <w:p w14:paraId="4FCDA30D" w14:textId="555501D9" w:rsidR="00D832A1" w:rsidRPr="00101CC5" w:rsidRDefault="00D832A1" w:rsidP="001A29B9">
            <w:pPr>
              <w:spacing w:before="60" w:afterLines="60" w:after="144" w:line="240" w:lineRule="auto"/>
              <w:rPr>
                <w:rFonts w:eastAsia="Arial" w:cs="Arial"/>
              </w:rPr>
            </w:pPr>
            <w:r>
              <w:rPr>
                <w:rFonts w:eastAsia="Arial" w:cs="Arial"/>
              </w:rPr>
              <w:t>Transport/roading</w:t>
            </w:r>
          </w:p>
        </w:tc>
        <w:tc>
          <w:tcPr>
            <w:tcW w:w="7190" w:type="dxa"/>
          </w:tcPr>
          <w:p w14:paraId="51FDB518" w14:textId="77777777" w:rsidR="00990678" w:rsidRDefault="00990678" w:rsidP="00990678">
            <w:pPr>
              <w:tabs>
                <w:tab w:val="left" w:pos="2895"/>
              </w:tabs>
              <w:spacing w:after="60" w:line="240" w:lineRule="auto"/>
              <w:rPr>
                <w:rFonts w:cs="Arial"/>
              </w:rPr>
            </w:pPr>
            <w:r>
              <w:rPr>
                <w:rFonts w:cs="Arial"/>
              </w:rPr>
              <w:t xml:space="preserve">Conversation occurred on the situation with roading and transport in the various districts. </w:t>
            </w:r>
          </w:p>
          <w:p w14:paraId="0D194458" w14:textId="77CF8AC0" w:rsidR="00990678" w:rsidRDefault="00990678" w:rsidP="00990678">
            <w:pPr>
              <w:tabs>
                <w:tab w:val="left" w:pos="2895"/>
              </w:tabs>
              <w:spacing w:after="60" w:line="240" w:lineRule="auto"/>
              <w:rPr>
                <w:rFonts w:cs="Arial"/>
              </w:rPr>
            </w:pPr>
            <w:r>
              <w:rPr>
                <w:rFonts w:cs="Arial"/>
              </w:rPr>
              <w:t xml:space="preserve">There was discussion on various roading aspects such as Atkins </w:t>
            </w:r>
            <w:r>
              <w:rPr>
                <w:rFonts w:cs="Arial"/>
              </w:rPr>
              <w:t>R</w:t>
            </w:r>
            <w:r>
              <w:rPr>
                <w:rFonts w:cs="Arial"/>
              </w:rPr>
              <w:t>oad, using oil as a dust suppression and the issues with that method</w:t>
            </w:r>
            <w:r>
              <w:rPr>
                <w:rFonts w:cs="Arial"/>
              </w:rPr>
              <w:t xml:space="preserve"> and </w:t>
            </w:r>
            <w:r>
              <w:rPr>
                <w:rFonts w:cs="Arial"/>
              </w:rPr>
              <w:t xml:space="preserve">unsealed maintenance programmes in the Kaipara and Auckland. </w:t>
            </w:r>
          </w:p>
          <w:p w14:paraId="1D5FA9A8" w14:textId="77777777" w:rsidR="00990678" w:rsidRDefault="00990678" w:rsidP="00990678">
            <w:pPr>
              <w:tabs>
                <w:tab w:val="left" w:pos="2895"/>
              </w:tabs>
              <w:spacing w:after="60" w:line="240" w:lineRule="auto"/>
              <w:rPr>
                <w:rFonts w:cs="Arial"/>
              </w:rPr>
            </w:pPr>
            <w:r>
              <w:rPr>
                <w:rFonts w:cs="Arial"/>
              </w:rPr>
              <w:t>Board member Colin Smith from Rodney District Board tabled documents (attached) Rural Roading Dust Suppression Trial, Roading Maintenance and Drainage, AT Unsealed Roading Network Tech Report, Acrylamide toxicity.</w:t>
            </w:r>
          </w:p>
          <w:p w14:paraId="1EF515C6" w14:textId="4628C829" w:rsidR="00A66A33" w:rsidRPr="003B2C5A" w:rsidRDefault="00990678" w:rsidP="006D41EE">
            <w:pPr>
              <w:tabs>
                <w:tab w:val="left" w:pos="2895"/>
              </w:tabs>
              <w:spacing w:after="60" w:line="240" w:lineRule="auto"/>
              <w:rPr>
                <w:rFonts w:cs="Arial"/>
              </w:rPr>
            </w:pPr>
            <w:r>
              <w:rPr>
                <w:rFonts w:cs="Arial"/>
              </w:rPr>
              <w:t xml:space="preserve">Agreement from meeting attendees on a need for KDC and Auckland Council to work together given the shared boundaries. There was discussion about a possible public statement around that and the need to get back to basics to ensure better value for money.  </w:t>
            </w:r>
          </w:p>
        </w:tc>
      </w:tr>
      <w:tr w:rsidR="00D832A1" w:rsidRPr="00E81CDF" w14:paraId="4170DEEC" w14:textId="77777777" w:rsidTr="00ED2EA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gridAfter w:val="1"/>
          <w:wAfter w:w="420" w:type="dxa"/>
          <w:trHeight w:val="740"/>
        </w:trPr>
        <w:tc>
          <w:tcPr>
            <w:tcW w:w="625" w:type="dxa"/>
          </w:tcPr>
          <w:p w14:paraId="178F17B9" w14:textId="6FA0F6A9" w:rsidR="00D832A1" w:rsidRDefault="00675A1E" w:rsidP="001A29B9">
            <w:pPr>
              <w:spacing w:before="60" w:afterLines="60" w:after="144" w:line="240" w:lineRule="auto"/>
              <w:rPr>
                <w:rFonts w:eastAsia="Arial" w:cs="Arial"/>
                <w:b/>
                <w:bCs/>
                <w:szCs w:val="20"/>
              </w:rPr>
            </w:pPr>
            <w:r>
              <w:rPr>
                <w:rFonts w:eastAsia="Arial" w:cs="Arial"/>
                <w:b/>
                <w:bCs/>
                <w:szCs w:val="20"/>
              </w:rPr>
              <w:t>4.</w:t>
            </w:r>
          </w:p>
        </w:tc>
        <w:tc>
          <w:tcPr>
            <w:tcW w:w="2250" w:type="dxa"/>
          </w:tcPr>
          <w:p w14:paraId="678DD551" w14:textId="6D2601B2" w:rsidR="00D832A1" w:rsidRDefault="00D832A1" w:rsidP="001A29B9">
            <w:pPr>
              <w:tabs>
                <w:tab w:val="left" w:pos="2895"/>
              </w:tabs>
              <w:spacing w:before="60" w:line="240" w:lineRule="auto"/>
              <w:rPr>
                <w:rFonts w:eastAsia="Arial" w:cs="Arial"/>
                <w:color w:val="000000" w:themeColor="text1"/>
              </w:rPr>
            </w:pPr>
            <w:r>
              <w:rPr>
                <w:rFonts w:eastAsia="Arial" w:cs="Arial"/>
                <w:color w:val="000000" w:themeColor="text1"/>
              </w:rPr>
              <w:t xml:space="preserve">Tourism </w:t>
            </w:r>
          </w:p>
        </w:tc>
        <w:tc>
          <w:tcPr>
            <w:tcW w:w="7190" w:type="dxa"/>
          </w:tcPr>
          <w:p w14:paraId="7657B99E" w14:textId="77777777" w:rsidR="00E12FBE" w:rsidRDefault="00E12FBE" w:rsidP="00E12FBE">
            <w:pPr>
              <w:tabs>
                <w:tab w:val="left" w:pos="2895"/>
              </w:tabs>
              <w:spacing w:before="60" w:line="240" w:lineRule="auto"/>
              <w:rPr>
                <w:rStyle w:val="eop"/>
                <w:rFonts w:cs="Arial"/>
                <w:color w:val="000000"/>
                <w:szCs w:val="20"/>
                <w:shd w:val="clear" w:color="auto" w:fill="FFFFFF"/>
              </w:rPr>
            </w:pPr>
            <w:r>
              <w:rPr>
                <w:rStyle w:val="eop"/>
                <w:rFonts w:cs="Arial"/>
                <w:color w:val="000000"/>
                <w:szCs w:val="20"/>
                <w:shd w:val="clear" w:color="auto" w:fill="FFFFFF"/>
              </w:rPr>
              <w:t xml:space="preserve">It was identified by the group that tourism is an increasingly important aspect of both Auckland and the Kaipara, and that there are shared opportunities. A good example of this is the Tara Iti golf courses. </w:t>
            </w:r>
          </w:p>
          <w:p w14:paraId="1E78CDC6" w14:textId="77777777" w:rsidR="00E12FBE" w:rsidRDefault="00E12FBE" w:rsidP="00E12FBE">
            <w:pPr>
              <w:tabs>
                <w:tab w:val="left" w:pos="2895"/>
              </w:tabs>
              <w:spacing w:before="60" w:line="240" w:lineRule="auto"/>
              <w:rPr>
                <w:rStyle w:val="eop"/>
                <w:rFonts w:cs="Arial"/>
                <w:color w:val="000000"/>
                <w:szCs w:val="20"/>
                <w:shd w:val="clear" w:color="auto" w:fill="FFFFFF"/>
              </w:rPr>
            </w:pPr>
            <w:r>
              <w:rPr>
                <w:rStyle w:val="eop"/>
                <w:rFonts w:cs="Arial"/>
                <w:color w:val="000000"/>
                <w:szCs w:val="20"/>
                <w:shd w:val="clear" w:color="auto" w:fill="FFFFFF"/>
              </w:rPr>
              <w:t xml:space="preserve">It was identified that Mangawhai needs a modern motel and a conference centre.  </w:t>
            </w:r>
          </w:p>
          <w:p w14:paraId="1B7AE3A6" w14:textId="77777777" w:rsidR="00E12FBE" w:rsidRDefault="00E12FBE" w:rsidP="00E12FBE">
            <w:pPr>
              <w:tabs>
                <w:tab w:val="left" w:pos="2895"/>
              </w:tabs>
              <w:spacing w:before="60" w:line="240" w:lineRule="auto"/>
              <w:rPr>
                <w:rStyle w:val="eop"/>
                <w:rFonts w:cs="Arial"/>
                <w:color w:val="000000"/>
                <w:szCs w:val="20"/>
                <w:shd w:val="clear" w:color="auto" w:fill="FFFFFF"/>
              </w:rPr>
            </w:pPr>
            <w:r>
              <w:rPr>
                <w:rStyle w:val="eop"/>
                <w:rFonts w:cs="Arial"/>
                <w:color w:val="000000"/>
                <w:szCs w:val="20"/>
                <w:shd w:val="clear" w:color="auto" w:fill="FFFFFF"/>
              </w:rPr>
              <w:t xml:space="preserve">Mayor Jepson mentioned that KDC was currently in the middle of their District Plan review with the aim of allowing more growth in the </w:t>
            </w:r>
            <w:proofErr w:type="gramStart"/>
            <w:r>
              <w:rPr>
                <w:rStyle w:val="eop"/>
                <w:rFonts w:cs="Arial"/>
                <w:color w:val="000000"/>
                <w:szCs w:val="20"/>
                <w:shd w:val="clear" w:color="auto" w:fill="FFFFFF"/>
              </w:rPr>
              <w:t>District</w:t>
            </w:r>
            <w:proofErr w:type="gramEnd"/>
            <w:r>
              <w:rPr>
                <w:rStyle w:val="eop"/>
                <w:rFonts w:cs="Arial"/>
                <w:color w:val="000000"/>
                <w:szCs w:val="20"/>
                <w:shd w:val="clear" w:color="auto" w:fill="FFFFFF"/>
              </w:rPr>
              <w:t>.</w:t>
            </w:r>
          </w:p>
          <w:p w14:paraId="473D7EB5" w14:textId="7326FC00" w:rsidR="0057646F" w:rsidRPr="00734B57" w:rsidRDefault="00E12FBE" w:rsidP="00E12FBE">
            <w:pPr>
              <w:tabs>
                <w:tab w:val="left" w:pos="2895"/>
              </w:tabs>
              <w:spacing w:before="60" w:line="240" w:lineRule="auto"/>
              <w:rPr>
                <w:rStyle w:val="eop"/>
                <w:rFonts w:cs="Arial"/>
                <w:color w:val="000000"/>
                <w:szCs w:val="20"/>
                <w:shd w:val="clear" w:color="auto" w:fill="FFFFFF"/>
              </w:rPr>
            </w:pPr>
            <w:r>
              <w:rPr>
                <w:rStyle w:val="eop"/>
                <w:rFonts w:cs="Arial"/>
                <w:color w:val="000000"/>
                <w:szCs w:val="20"/>
                <w:shd w:val="clear" w:color="auto" w:fill="FFFFFF"/>
              </w:rPr>
              <w:t>Councillor Mik</w:t>
            </w:r>
            <w:r>
              <w:rPr>
                <w:rStyle w:val="eop"/>
                <w:rFonts w:cs="Arial"/>
                <w:color w:val="000000"/>
                <w:szCs w:val="20"/>
                <w:shd w:val="clear" w:color="auto" w:fill="FFFFFF"/>
              </w:rPr>
              <w:t>e</w:t>
            </w:r>
            <w:r>
              <w:rPr>
                <w:rStyle w:val="eop"/>
                <w:rFonts w:cs="Arial"/>
                <w:color w:val="000000"/>
                <w:szCs w:val="20"/>
                <w:shd w:val="clear" w:color="auto" w:fill="FFFFFF"/>
              </w:rPr>
              <w:t xml:space="preserve"> Howard working with a group on a Northland Golf Tourism Strategy</w:t>
            </w:r>
            <w:r w:rsidR="003A2E39">
              <w:rPr>
                <w:rStyle w:val="eop"/>
                <w:rFonts w:cs="Arial"/>
                <w:color w:val="000000"/>
                <w:szCs w:val="20"/>
                <w:shd w:val="clear" w:color="auto" w:fill="FFFFFF"/>
              </w:rPr>
              <w:t>.</w:t>
            </w:r>
            <w:r>
              <w:rPr>
                <w:rStyle w:val="eop"/>
                <w:rFonts w:cs="Arial"/>
                <w:color w:val="000000"/>
                <w:szCs w:val="20"/>
                <w:shd w:val="clear" w:color="auto" w:fill="FFFFFF"/>
              </w:rPr>
              <w:t xml:space="preserve"> </w:t>
            </w:r>
            <w:r w:rsidR="0057646F">
              <w:rPr>
                <w:rStyle w:val="eop"/>
                <w:rFonts w:cs="Arial"/>
                <w:color w:val="000000"/>
                <w:szCs w:val="20"/>
                <w:shd w:val="clear" w:color="auto" w:fill="FFFFFF"/>
              </w:rPr>
              <w:t xml:space="preserve"> </w:t>
            </w:r>
          </w:p>
        </w:tc>
      </w:tr>
      <w:tr w:rsidR="00D832A1" w:rsidRPr="00E81CDF" w14:paraId="49C6C00B" w14:textId="77777777" w:rsidTr="00ED2EA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gridAfter w:val="1"/>
          <w:wAfter w:w="420" w:type="dxa"/>
          <w:trHeight w:val="740"/>
        </w:trPr>
        <w:tc>
          <w:tcPr>
            <w:tcW w:w="625" w:type="dxa"/>
          </w:tcPr>
          <w:p w14:paraId="0CB5612C" w14:textId="3287CE3F" w:rsidR="00D832A1" w:rsidRDefault="00675A1E" w:rsidP="001A29B9">
            <w:pPr>
              <w:spacing w:before="60" w:afterLines="60" w:after="144" w:line="240" w:lineRule="auto"/>
              <w:rPr>
                <w:rFonts w:eastAsia="Arial" w:cs="Arial"/>
                <w:b/>
                <w:bCs/>
                <w:szCs w:val="20"/>
              </w:rPr>
            </w:pPr>
            <w:r>
              <w:rPr>
                <w:rFonts w:eastAsia="Arial" w:cs="Arial"/>
                <w:b/>
                <w:bCs/>
                <w:szCs w:val="20"/>
              </w:rPr>
              <w:t>5.</w:t>
            </w:r>
          </w:p>
        </w:tc>
        <w:tc>
          <w:tcPr>
            <w:tcW w:w="2250" w:type="dxa"/>
          </w:tcPr>
          <w:p w14:paraId="255D8C35" w14:textId="411DD2A3" w:rsidR="00D832A1" w:rsidRDefault="00D832A1" w:rsidP="001A29B9">
            <w:pPr>
              <w:tabs>
                <w:tab w:val="left" w:pos="2895"/>
              </w:tabs>
              <w:spacing w:line="240" w:lineRule="auto"/>
              <w:rPr>
                <w:rStyle w:val="eop"/>
                <w:rFonts w:cs="Arial"/>
                <w:color w:val="000000"/>
                <w:szCs w:val="20"/>
                <w:shd w:val="clear" w:color="auto" w:fill="FFFFFF"/>
              </w:rPr>
            </w:pPr>
            <w:r>
              <w:rPr>
                <w:rStyle w:val="eop"/>
                <w:rFonts w:cs="Arial"/>
                <w:color w:val="000000"/>
                <w:szCs w:val="20"/>
                <w:shd w:val="clear" w:color="auto" w:fill="FFFFFF"/>
              </w:rPr>
              <w:t>Future of Lake Road Quarry</w:t>
            </w:r>
          </w:p>
        </w:tc>
        <w:tc>
          <w:tcPr>
            <w:tcW w:w="7190" w:type="dxa"/>
          </w:tcPr>
          <w:p w14:paraId="438A3750" w14:textId="37ADEB0F" w:rsidR="003A2E39" w:rsidRDefault="003A2E39" w:rsidP="003A2E39">
            <w:pPr>
              <w:tabs>
                <w:tab w:val="left" w:pos="2895"/>
              </w:tabs>
              <w:spacing w:before="60" w:line="240" w:lineRule="auto"/>
              <w:rPr>
                <w:rFonts w:cs="Arial"/>
                <w:color w:val="000000" w:themeColor="text1"/>
              </w:rPr>
            </w:pPr>
            <w:r>
              <w:rPr>
                <w:rFonts w:cs="Arial"/>
                <w:color w:val="000000" w:themeColor="text1"/>
              </w:rPr>
              <w:t xml:space="preserve">Kaipara District lost a local supply of metal </w:t>
            </w:r>
            <w:r>
              <w:rPr>
                <w:rFonts w:cs="Arial"/>
                <w:color w:val="000000" w:themeColor="text1"/>
              </w:rPr>
              <w:t>with</w:t>
            </w:r>
            <w:r>
              <w:rPr>
                <w:rFonts w:cs="Arial"/>
                <w:color w:val="000000" w:themeColor="text1"/>
              </w:rPr>
              <w:t xml:space="preserve"> the closure of the Lake Road Quarry. There was support from attendees on the benefits of</w:t>
            </w:r>
            <w:r>
              <w:rPr>
                <w:rFonts w:cs="Arial"/>
                <w:color w:val="000000" w:themeColor="text1"/>
              </w:rPr>
              <w:t xml:space="preserve"> </w:t>
            </w:r>
            <w:r>
              <w:rPr>
                <w:rFonts w:cs="Arial"/>
                <w:color w:val="000000" w:themeColor="text1"/>
              </w:rPr>
              <w:t>local quarries</w:t>
            </w:r>
            <w:r>
              <w:rPr>
                <w:rFonts w:cs="Arial"/>
                <w:color w:val="000000" w:themeColor="text1"/>
              </w:rPr>
              <w:t>.</w:t>
            </w:r>
          </w:p>
          <w:p w14:paraId="2878C2EB" w14:textId="77777777" w:rsidR="003A2E39" w:rsidRDefault="003A2E39" w:rsidP="003A2E39">
            <w:pPr>
              <w:tabs>
                <w:tab w:val="left" w:pos="2895"/>
              </w:tabs>
              <w:spacing w:before="60" w:line="240" w:lineRule="auto"/>
              <w:rPr>
                <w:rFonts w:cs="Arial"/>
                <w:color w:val="000000" w:themeColor="text1"/>
              </w:rPr>
            </w:pPr>
            <w:r>
              <w:rPr>
                <w:rFonts w:cs="Arial"/>
                <w:color w:val="000000" w:themeColor="text1"/>
              </w:rPr>
              <w:t xml:space="preserve">In the current regulatory regime, it is sometimes difficult to get growth and complete infrastructure efficiently and effectively. This issue needs to be raised with Central Government through discussion all attendees would be having in the future. </w:t>
            </w:r>
          </w:p>
          <w:p w14:paraId="10D8A213" w14:textId="4EF9F260" w:rsidR="00FE3165" w:rsidRDefault="00FE3165" w:rsidP="000C1C3E">
            <w:pPr>
              <w:tabs>
                <w:tab w:val="left" w:pos="2895"/>
              </w:tabs>
              <w:spacing w:before="60" w:line="240" w:lineRule="auto"/>
              <w:rPr>
                <w:rFonts w:cs="Arial"/>
                <w:color w:val="000000" w:themeColor="text1"/>
              </w:rPr>
            </w:pPr>
          </w:p>
        </w:tc>
      </w:tr>
      <w:tr w:rsidR="00D832A1" w:rsidRPr="00E81CDF" w14:paraId="2D48B316" w14:textId="77777777" w:rsidTr="00ED2EA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gridAfter w:val="1"/>
          <w:wAfter w:w="420" w:type="dxa"/>
          <w:trHeight w:val="740"/>
        </w:trPr>
        <w:tc>
          <w:tcPr>
            <w:tcW w:w="625" w:type="dxa"/>
          </w:tcPr>
          <w:p w14:paraId="47DDE0CE" w14:textId="69E764BF" w:rsidR="00D832A1" w:rsidRDefault="00675A1E" w:rsidP="001A29B9">
            <w:pPr>
              <w:spacing w:before="60" w:afterLines="60" w:after="144" w:line="240" w:lineRule="auto"/>
              <w:rPr>
                <w:rFonts w:eastAsia="Arial" w:cs="Arial"/>
                <w:b/>
                <w:bCs/>
                <w:szCs w:val="20"/>
              </w:rPr>
            </w:pPr>
            <w:r>
              <w:rPr>
                <w:rFonts w:eastAsia="Arial" w:cs="Arial"/>
                <w:b/>
                <w:bCs/>
                <w:szCs w:val="20"/>
              </w:rPr>
              <w:t>6.</w:t>
            </w:r>
          </w:p>
        </w:tc>
        <w:tc>
          <w:tcPr>
            <w:tcW w:w="2250" w:type="dxa"/>
          </w:tcPr>
          <w:p w14:paraId="26060F80" w14:textId="5CFCE690" w:rsidR="00D832A1" w:rsidRDefault="00D832A1" w:rsidP="001A29B9">
            <w:pPr>
              <w:tabs>
                <w:tab w:val="left" w:pos="2895"/>
              </w:tabs>
              <w:spacing w:line="240" w:lineRule="auto"/>
              <w:rPr>
                <w:rStyle w:val="eop"/>
                <w:rFonts w:cs="Arial"/>
                <w:color w:val="000000"/>
                <w:szCs w:val="20"/>
                <w:shd w:val="clear" w:color="auto" w:fill="FFFFFF"/>
              </w:rPr>
            </w:pPr>
            <w:r>
              <w:rPr>
                <w:rStyle w:val="eop"/>
                <w:rFonts w:cs="Arial"/>
                <w:color w:val="000000"/>
                <w:szCs w:val="20"/>
                <w:shd w:val="clear" w:color="auto" w:fill="FFFFFF"/>
              </w:rPr>
              <w:t>Shared Opportunities</w:t>
            </w:r>
          </w:p>
        </w:tc>
        <w:tc>
          <w:tcPr>
            <w:tcW w:w="7190" w:type="dxa"/>
          </w:tcPr>
          <w:p w14:paraId="518D5666" w14:textId="2D08306D" w:rsidR="00D832A1" w:rsidRDefault="00012D2A" w:rsidP="001A29B9">
            <w:pPr>
              <w:tabs>
                <w:tab w:val="left" w:pos="2895"/>
              </w:tabs>
              <w:spacing w:before="60" w:line="240" w:lineRule="auto"/>
              <w:rPr>
                <w:rFonts w:cs="Arial"/>
                <w:color w:val="000000" w:themeColor="text1"/>
              </w:rPr>
            </w:pPr>
            <w:r>
              <w:rPr>
                <w:rFonts w:cs="Arial"/>
                <w:color w:val="000000" w:themeColor="text1"/>
              </w:rPr>
              <w:t xml:space="preserve">Marsden Point Refinery – general discussion on the impacts of closing the refinery was held, and the opportunities that this presented.  </w:t>
            </w:r>
          </w:p>
        </w:tc>
      </w:tr>
      <w:tr w:rsidR="00D832A1" w:rsidRPr="00E81CDF" w14:paraId="7A4C1E43" w14:textId="77777777" w:rsidTr="00ED2EA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gridAfter w:val="1"/>
          <w:wAfter w:w="420" w:type="dxa"/>
          <w:trHeight w:val="740"/>
        </w:trPr>
        <w:tc>
          <w:tcPr>
            <w:tcW w:w="625" w:type="dxa"/>
          </w:tcPr>
          <w:p w14:paraId="18B9327A" w14:textId="79D9DFAB" w:rsidR="00D832A1" w:rsidRDefault="00675A1E" w:rsidP="001A29B9">
            <w:pPr>
              <w:spacing w:before="60" w:afterLines="60" w:after="144" w:line="240" w:lineRule="auto"/>
              <w:rPr>
                <w:rFonts w:eastAsia="Arial" w:cs="Arial"/>
                <w:b/>
                <w:bCs/>
                <w:szCs w:val="20"/>
              </w:rPr>
            </w:pPr>
            <w:r>
              <w:rPr>
                <w:rFonts w:eastAsia="Arial" w:cs="Arial"/>
                <w:b/>
                <w:bCs/>
                <w:szCs w:val="20"/>
              </w:rPr>
              <w:t>7.</w:t>
            </w:r>
          </w:p>
        </w:tc>
        <w:tc>
          <w:tcPr>
            <w:tcW w:w="9440" w:type="dxa"/>
            <w:gridSpan w:val="2"/>
          </w:tcPr>
          <w:p w14:paraId="7E9520BB" w14:textId="77777777" w:rsidR="00D832A1" w:rsidRDefault="00D832A1" w:rsidP="00CC4AF6">
            <w:pPr>
              <w:tabs>
                <w:tab w:val="left" w:pos="2895"/>
              </w:tabs>
              <w:spacing w:before="60" w:line="240" w:lineRule="auto"/>
              <w:jc w:val="center"/>
              <w:rPr>
                <w:rFonts w:eastAsia="Arial" w:cs="Arial"/>
                <w:b/>
                <w:bCs/>
                <w:color w:val="000000" w:themeColor="text1"/>
              </w:rPr>
            </w:pPr>
            <w:r w:rsidRPr="00CC4AF6">
              <w:rPr>
                <w:rFonts w:eastAsia="Arial" w:cs="Arial"/>
                <w:b/>
                <w:bCs/>
                <w:color w:val="000000" w:themeColor="text1"/>
              </w:rPr>
              <w:t xml:space="preserve">Wrap </w:t>
            </w:r>
            <w:proofErr w:type="gramStart"/>
            <w:r w:rsidRPr="00CC4AF6">
              <w:rPr>
                <w:rFonts w:eastAsia="Arial" w:cs="Arial"/>
                <w:b/>
                <w:bCs/>
                <w:color w:val="000000" w:themeColor="text1"/>
              </w:rPr>
              <w:t>up</w:t>
            </w:r>
            <w:proofErr w:type="gramEnd"/>
          </w:p>
          <w:p w14:paraId="265A632E" w14:textId="77777777" w:rsidR="00693664" w:rsidRDefault="001125C2" w:rsidP="00693664">
            <w:pPr>
              <w:tabs>
                <w:tab w:val="left" w:pos="2895"/>
              </w:tabs>
              <w:spacing w:before="60" w:line="240" w:lineRule="auto"/>
              <w:rPr>
                <w:rFonts w:eastAsia="Arial"/>
                <w:color w:val="000000" w:themeColor="text1"/>
              </w:rPr>
            </w:pPr>
            <w:r>
              <w:rPr>
                <w:rFonts w:eastAsia="Arial"/>
                <w:color w:val="000000" w:themeColor="text1"/>
              </w:rPr>
              <w:t xml:space="preserve">Mayor Jepson thanked everyone for attending.  </w:t>
            </w:r>
            <w:r w:rsidR="006B039A">
              <w:rPr>
                <w:rFonts w:eastAsia="Arial"/>
                <w:color w:val="000000" w:themeColor="text1"/>
              </w:rPr>
              <w:t>Special thank you to team at Tara It</w:t>
            </w:r>
            <w:r w:rsidR="00E95624">
              <w:rPr>
                <w:rFonts w:eastAsia="Arial"/>
                <w:color w:val="000000" w:themeColor="text1"/>
              </w:rPr>
              <w:t xml:space="preserve">i and Ric’s Café for use of their facilities for the meeting.  </w:t>
            </w:r>
          </w:p>
          <w:p w14:paraId="0051512A" w14:textId="2E4135EA" w:rsidR="00D530E8" w:rsidRPr="00693664" w:rsidRDefault="00D530E8" w:rsidP="00693664">
            <w:pPr>
              <w:tabs>
                <w:tab w:val="left" w:pos="2895"/>
              </w:tabs>
              <w:spacing w:before="60" w:line="240" w:lineRule="auto"/>
              <w:rPr>
                <w:rStyle w:val="eop"/>
                <w:rFonts w:cs="Arial"/>
                <w:b/>
                <w:bCs/>
                <w:color w:val="000000"/>
                <w:szCs w:val="20"/>
                <w:shd w:val="clear" w:color="auto" w:fill="FFFFFF"/>
              </w:rPr>
            </w:pPr>
            <w:r>
              <w:rPr>
                <w:rFonts w:eastAsia="Arial"/>
                <w:color w:val="000000" w:themeColor="text1"/>
              </w:rPr>
              <w:t xml:space="preserve">Mayor Brown to </w:t>
            </w:r>
            <w:r w:rsidR="002F3DB7">
              <w:rPr>
                <w:rFonts w:eastAsia="Arial"/>
                <w:color w:val="000000" w:themeColor="text1"/>
              </w:rPr>
              <w:t xml:space="preserve">chair and </w:t>
            </w:r>
            <w:r>
              <w:rPr>
                <w:rFonts w:eastAsia="Arial"/>
                <w:color w:val="000000" w:themeColor="text1"/>
              </w:rPr>
              <w:t xml:space="preserve">organise next </w:t>
            </w:r>
            <w:proofErr w:type="gramStart"/>
            <w:r>
              <w:rPr>
                <w:rFonts w:eastAsia="Arial"/>
                <w:color w:val="000000" w:themeColor="text1"/>
              </w:rPr>
              <w:t>meeting</w:t>
            </w:r>
            <w:proofErr w:type="gramEnd"/>
            <w:r>
              <w:rPr>
                <w:rFonts w:eastAsia="Arial"/>
                <w:color w:val="000000" w:themeColor="text1"/>
              </w:rPr>
              <w:t xml:space="preserve"> of group – venue </w:t>
            </w:r>
            <w:r w:rsidR="002F3DB7">
              <w:rPr>
                <w:rFonts w:eastAsia="Arial"/>
                <w:color w:val="000000" w:themeColor="text1"/>
              </w:rPr>
              <w:t xml:space="preserve">suggested of </w:t>
            </w:r>
            <w:proofErr w:type="spellStart"/>
            <w:r w:rsidR="002F3DB7">
              <w:rPr>
                <w:rFonts w:eastAsia="Arial"/>
                <w:color w:val="000000" w:themeColor="text1"/>
              </w:rPr>
              <w:t>Warkworth</w:t>
            </w:r>
            <w:proofErr w:type="spellEnd"/>
            <w:r w:rsidR="002F3DB7">
              <w:rPr>
                <w:rFonts w:eastAsia="Arial"/>
                <w:color w:val="000000" w:themeColor="text1"/>
              </w:rPr>
              <w:t xml:space="preserve">.  </w:t>
            </w:r>
          </w:p>
        </w:tc>
      </w:tr>
      <w:bookmarkEnd w:id="0"/>
    </w:tbl>
    <w:p w14:paraId="4D548751" w14:textId="77777777" w:rsidR="00E042DB" w:rsidRPr="00826497" w:rsidRDefault="00E042DB" w:rsidP="00E606FF">
      <w:pPr>
        <w:rPr>
          <w:rFonts w:cs="Arial"/>
          <w:szCs w:val="20"/>
        </w:rPr>
      </w:pPr>
    </w:p>
    <w:sectPr w:rsidR="00E042DB" w:rsidRPr="00826497" w:rsidSect="009F2F8E">
      <w:headerReference w:type="default" r:id="rId12"/>
      <w:footerReference w:type="default" r:id="rId13"/>
      <w:headerReference w:type="first" r:id="rId14"/>
      <w:footerReference w:type="first" r:id="rId15"/>
      <w:pgSz w:w="11907" w:h="16840" w:code="9"/>
      <w:pgMar w:top="1134" w:right="1134" w:bottom="794" w:left="1134" w:header="454" w:footer="284" w:gutter="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B53D58" w14:textId="77777777" w:rsidR="0078391C" w:rsidRDefault="0078391C" w:rsidP="007E22C8">
      <w:pPr>
        <w:spacing w:line="240" w:lineRule="auto"/>
      </w:pPr>
      <w:r>
        <w:separator/>
      </w:r>
    </w:p>
  </w:endnote>
  <w:endnote w:type="continuationSeparator" w:id="0">
    <w:p w14:paraId="4B13AEF8" w14:textId="77777777" w:rsidR="0078391C" w:rsidRDefault="0078391C" w:rsidP="007E22C8">
      <w:pPr>
        <w:spacing w:line="240" w:lineRule="auto"/>
      </w:pPr>
      <w:r>
        <w:continuationSeparator/>
      </w:r>
    </w:p>
  </w:endnote>
  <w:endnote w:type="continuationNotice" w:id="1">
    <w:p w14:paraId="32F9CB8B" w14:textId="77777777" w:rsidR="0078391C" w:rsidRDefault="0078391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0DDA0D" w14:textId="77777777" w:rsidR="004C48F4" w:rsidRDefault="004C48F4" w:rsidP="0055415C">
    <w:pPr>
      <w:pStyle w:val="Footer"/>
      <w:spacing w:line="240" w:lineRule="auto"/>
    </w:pPr>
  </w:p>
  <w:p w14:paraId="2F0DDA0E" w14:textId="77777777" w:rsidR="004C48F4" w:rsidRDefault="004C48F4" w:rsidP="00511D7A">
    <w:pPr>
      <w:pStyle w:val="Footer"/>
      <w:spacing w:line="240" w:lineRule="auto"/>
      <w:jc w:val="right"/>
      <w:rPr>
        <w:snapToGrid w:val="0"/>
        <w:sz w:val="12"/>
      </w:rPr>
    </w:pPr>
  </w:p>
  <w:p w14:paraId="2F0DDA0F" w14:textId="77777777" w:rsidR="004C48F4" w:rsidRPr="00C82451" w:rsidRDefault="004C48F4" w:rsidP="00511D7A">
    <w:pPr>
      <w:rPr>
        <w:sz w:val="12"/>
        <w:szCs w:val="1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0DDA13" w14:textId="465A7F09" w:rsidR="004C48F4" w:rsidRPr="000E66F1" w:rsidRDefault="004C48F4" w:rsidP="000E66F1">
    <w:pPr>
      <w:pStyle w:val="Footer"/>
      <w:spacing w:line="240" w:lineRule="auto"/>
      <w:rPr>
        <w:b/>
        <w:sz w:val="16"/>
      </w:rPr>
    </w:pPr>
  </w:p>
  <w:p w14:paraId="092E8474" w14:textId="77777777" w:rsidR="004C48F4" w:rsidRDefault="004C48F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58396B" w14:textId="77777777" w:rsidR="0078391C" w:rsidRDefault="0078391C" w:rsidP="007E22C8">
      <w:pPr>
        <w:spacing w:line="240" w:lineRule="auto"/>
      </w:pPr>
      <w:r>
        <w:separator/>
      </w:r>
    </w:p>
  </w:footnote>
  <w:footnote w:type="continuationSeparator" w:id="0">
    <w:p w14:paraId="01C2BBD9" w14:textId="77777777" w:rsidR="0078391C" w:rsidRDefault="0078391C" w:rsidP="007E22C8">
      <w:pPr>
        <w:spacing w:line="240" w:lineRule="auto"/>
      </w:pPr>
      <w:r>
        <w:continuationSeparator/>
      </w:r>
    </w:p>
  </w:footnote>
  <w:footnote w:type="continuationNotice" w:id="1">
    <w:p w14:paraId="58F573F6" w14:textId="77777777" w:rsidR="0078391C" w:rsidRDefault="0078391C">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0DDA0C" w14:textId="77777777" w:rsidR="004C48F4" w:rsidRDefault="004C48F4" w:rsidP="00511D7A">
    <w:pPr>
      <w:pStyle w:val="Header"/>
      <w:tabs>
        <w:tab w:val="clear" w:pos="4153"/>
      </w:tabs>
      <w:jc w:val="center"/>
      <w:rPr>
        <w:b/>
      </w:rPr>
    </w:pPr>
    <w:r>
      <w:rPr>
        <w:b/>
      </w:rPr>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rStyle w:val="PageNumber"/>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3D021C" w14:textId="670AEE06" w:rsidR="00141841" w:rsidRDefault="00141841" w:rsidP="005B0C53">
    <w:pPr>
      <w:tabs>
        <w:tab w:val="left" w:pos="2895"/>
      </w:tabs>
      <w:rPr>
        <w:bCs/>
        <w:noProof/>
        <w:sz w:val="28"/>
        <w:szCs w:val="28"/>
      </w:rPr>
    </w:pPr>
    <w:r>
      <w:rPr>
        <w:bCs/>
        <w:noProof/>
        <w:sz w:val="28"/>
        <w:szCs w:val="28"/>
      </w:rPr>
      <w:drawing>
        <wp:inline distT="0" distB="0" distL="0" distR="0" wp14:anchorId="47876079" wp14:editId="278CFE77">
          <wp:extent cx="5858510" cy="463550"/>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58510" cy="463550"/>
                  </a:xfrm>
                  <a:prstGeom prst="rect">
                    <a:avLst/>
                  </a:prstGeom>
                  <a:noFill/>
                </pic:spPr>
              </pic:pic>
            </a:graphicData>
          </a:graphic>
        </wp:inline>
      </w:drawing>
    </w:r>
  </w:p>
</w:hdr>
</file>

<file path=word/intelligence.xml><?xml version="1.0" encoding="utf-8"?>
<int:Intelligence xmlns:int="http://schemas.microsoft.com/office/intelligence/2019/intelligence">
  <int:IntelligenceSettings/>
  <int:Manifest>
    <int:WordHash hashCode="NaEh4f668WnMX8" id="Fraoynq4"/>
    <int:WordHash hashCode="pp9XC2XSSdloaa" id="v/vYivEi"/>
    <int:WordHash hashCode="vR3TQts1J0jek0" id="tQkbqGSb"/>
    <int:WordHash hashCode="AbuLMCbWjbh59i" id="R1QDv1pk"/>
    <int:WordHash hashCode="Q4d97gceSOj4ft" id="9RQRBHoU"/>
    <int:WordHash hashCode="ARznYY1sd9mbhJ" id="h7tRCIaQ"/>
    <int:WordHash hashCode="M+lQXRKULoJZo8" id="PAwT7DTV"/>
    <int:WordHash hashCode="/iBzCWiB9gII6/" id="VGjbnuW3"/>
    <int:WordHash hashCode="7/GU0Vk6qSiThv" id="SzFWmGvI"/>
  </int:Manifest>
  <int:Observations>
    <int:Content id="Fraoynq4">
      <int:Rejection type="LegacyProofing"/>
    </int:Content>
    <int:Content id="v/vYivEi">
      <int:Rejection type="LegacyProofing"/>
    </int:Content>
    <int:Content id="tQkbqGSb">
      <int:Rejection type="LegacyProofing"/>
    </int:Content>
    <int:Content id="R1QDv1pk">
      <int:Rejection type="LegacyProofing"/>
    </int:Content>
    <int:Content id="9RQRBHoU">
      <int:Rejection type="AugLoop_Text_Critique"/>
    </int:Content>
    <int:Content id="h7tRCIaQ">
      <int:Rejection type="LegacyProofing"/>
    </int:Content>
    <int:Content id="PAwT7DTV">
      <int:Rejection type="LegacyProofing"/>
    </int:Content>
    <int:Content id="VGjbnuW3">
      <int:Rejection type="LegacyProofing"/>
    </int:Content>
    <int:Content id="SzFWmGvI">
      <int:Rejection type="LegacyProofing"/>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80B71"/>
    <w:multiLevelType w:val="hybridMultilevel"/>
    <w:tmpl w:val="186060EA"/>
    <w:lvl w:ilvl="0" w:tplc="0B728808">
      <w:start w:val="10"/>
      <w:numFmt w:val="bullet"/>
      <w:lvlText w:val="-"/>
      <w:lvlJc w:val="left"/>
      <w:pPr>
        <w:ind w:left="720" w:hanging="360"/>
      </w:pPr>
      <w:rPr>
        <w:rFonts w:ascii="Arial" w:eastAsia="Times New Roman" w:hAnsi="Arial" w:cs="Arial" w:hint="default"/>
        <w:color w:val="000000"/>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 w15:restartNumberingAfterBreak="0">
    <w:nsid w:val="02EA7C81"/>
    <w:multiLevelType w:val="hybridMultilevel"/>
    <w:tmpl w:val="77EAE4D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 w15:restartNumberingAfterBreak="0">
    <w:nsid w:val="07A860EE"/>
    <w:multiLevelType w:val="hybridMultilevel"/>
    <w:tmpl w:val="A2E240DA"/>
    <w:lvl w:ilvl="0" w:tplc="3D902144">
      <w:start w:val="1"/>
      <w:numFmt w:val="decimal"/>
      <w:lvlText w:val="%1"/>
      <w:lvlJc w:val="left"/>
      <w:pPr>
        <w:ind w:left="1080" w:hanging="720"/>
      </w:pPr>
    </w:lvl>
    <w:lvl w:ilvl="1" w:tplc="14090019">
      <w:start w:val="1"/>
      <w:numFmt w:val="lowerLetter"/>
      <w:lvlText w:val="%2."/>
      <w:lvlJc w:val="left"/>
      <w:pPr>
        <w:ind w:left="1440" w:hanging="360"/>
      </w:pPr>
    </w:lvl>
    <w:lvl w:ilvl="2" w:tplc="1409001B">
      <w:start w:val="1"/>
      <w:numFmt w:val="lowerRoman"/>
      <w:lvlText w:val="%3."/>
      <w:lvlJc w:val="right"/>
      <w:pPr>
        <w:ind w:left="2160" w:hanging="180"/>
      </w:pPr>
    </w:lvl>
    <w:lvl w:ilvl="3" w:tplc="1409000F">
      <w:start w:val="1"/>
      <w:numFmt w:val="decimal"/>
      <w:lvlText w:val="%4."/>
      <w:lvlJc w:val="left"/>
      <w:pPr>
        <w:ind w:left="2880" w:hanging="360"/>
      </w:pPr>
    </w:lvl>
    <w:lvl w:ilvl="4" w:tplc="14090019">
      <w:start w:val="1"/>
      <w:numFmt w:val="lowerLetter"/>
      <w:lvlText w:val="%5."/>
      <w:lvlJc w:val="left"/>
      <w:pPr>
        <w:ind w:left="3600" w:hanging="360"/>
      </w:pPr>
    </w:lvl>
    <w:lvl w:ilvl="5" w:tplc="1409001B">
      <w:start w:val="1"/>
      <w:numFmt w:val="lowerRoman"/>
      <w:lvlText w:val="%6."/>
      <w:lvlJc w:val="right"/>
      <w:pPr>
        <w:ind w:left="4320" w:hanging="180"/>
      </w:pPr>
    </w:lvl>
    <w:lvl w:ilvl="6" w:tplc="1409000F">
      <w:start w:val="1"/>
      <w:numFmt w:val="decimal"/>
      <w:lvlText w:val="%7."/>
      <w:lvlJc w:val="left"/>
      <w:pPr>
        <w:ind w:left="5040" w:hanging="360"/>
      </w:pPr>
    </w:lvl>
    <w:lvl w:ilvl="7" w:tplc="14090019">
      <w:start w:val="1"/>
      <w:numFmt w:val="lowerLetter"/>
      <w:lvlText w:val="%8."/>
      <w:lvlJc w:val="left"/>
      <w:pPr>
        <w:ind w:left="5760" w:hanging="360"/>
      </w:pPr>
    </w:lvl>
    <w:lvl w:ilvl="8" w:tplc="1409001B">
      <w:start w:val="1"/>
      <w:numFmt w:val="lowerRoman"/>
      <w:lvlText w:val="%9."/>
      <w:lvlJc w:val="right"/>
      <w:pPr>
        <w:ind w:left="6480" w:hanging="180"/>
      </w:pPr>
    </w:lvl>
  </w:abstractNum>
  <w:abstractNum w:abstractNumId="3" w15:restartNumberingAfterBreak="0">
    <w:nsid w:val="0F49079B"/>
    <w:multiLevelType w:val="hybridMultilevel"/>
    <w:tmpl w:val="FE5A7564"/>
    <w:lvl w:ilvl="0" w:tplc="14090001">
      <w:start w:val="1"/>
      <w:numFmt w:val="bullet"/>
      <w:lvlText w:val=""/>
      <w:lvlJc w:val="left"/>
      <w:pPr>
        <w:ind w:left="1080" w:hanging="360"/>
      </w:pPr>
      <w:rPr>
        <w:rFonts w:ascii="Symbol" w:hAnsi="Symbol" w:hint="default"/>
      </w:rPr>
    </w:lvl>
    <w:lvl w:ilvl="1" w:tplc="14090003" w:tentative="1">
      <w:start w:val="1"/>
      <w:numFmt w:val="bullet"/>
      <w:lvlText w:val="o"/>
      <w:lvlJc w:val="left"/>
      <w:pPr>
        <w:ind w:left="1800" w:hanging="360"/>
      </w:pPr>
      <w:rPr>
        <w:rFonts w:ascii="Courier New" w:hAnsi="Courier New" w:cs="Courier New" w:hint="default"/>
      </w:rPr>
    </w:lvl>
    <w:lvl w:ilvl="2" w:tplc="14090005" w:tentative="1">
      <w:start w:val="1"/>
      <w:numFmt w:val="bullet"/>
      <w:lvlText w:val=""/>
      <w:lvlJc w:val="left"/>
      <w:pPr>
        <w:ind w:left="2520" w:hanging="360"/>
      </w:pPr>
      <w:rPr>
        <w:rFonts w:ascii="Wingdings" w:hAnsi="Wingdings" w:hint="default"/>
      </w:rPr>
    </w:lvl>
    <w:lvl w:ilvl="3" w:tplc="14090001" w:tentative="1">
      <w:start w:val="1"/>
      <w:numFmt w:val="bullet"/>
      <w:lvlText w:val=""/>
      <w:lvlJc w:val="left"/>
      <w:pPr>
        <w:ind w:left="3240" w:hanging="360"/>
      </w:pPr>
      <w:rPr>
        <w:rFonts w:ascii="Symbol" w:hAnsi="Symbol" w:hint="default"/>
      </w:rPr>
    </w:lvl>
    <w:lvl w:ilvl="4" w:tplc="14090003" w:tentative="1">
      <w:start w:val="1"/>
      <w:numFmt w:val="bullet"/>
      <w:lvlText w:val="o"/>
      <w:lvlJc w:val="left"/>
      <w:pPr>
        <w:ind w:left="3960" w:hanging="360"/>
      </w:pPr>
      <w:rPr>
        <w:rFonts w:ascii="Courier New" w:hAnsi="Courier New" w:cs="Courier New" w:hint="default"/>
      </w:rPr>
    </w:lvl>
    <w:lvl w:ilvl="5" w:tplc="14090005" w:tentative="1">
      <w:start w:val="1"/>
      <w:numFmt w:val="bullet"/>
      <w:lvlText w:val=""/>
      <w:lvlJc w:val="left"/>
      <w:pPr>
        <w:ind w:left="4680" w:hanging="360"/>
      </w:pPr>
      <w:rPr>
        <w:rFonts w:ascii="Wingdings" w:hAnsi="Wingdings" w:hint="default"/>
      </w:rPr>
    </w:lvl>
    <w:lvl w:ilvl="6" w:tplc="14090001" w:tentative="1">
      <w:start w:val="1"/>
      <w:numFmt w:val="bullet"/>
      <w:lvlText w:val=""/>
      <w:lvlJc w:val="left"/>
      <w:pPr>
        <w:ind w:left="5400" w:hanging="360"/>
      </w:pPr>
      <w:rPr>
        <w:rFonts w:ascii="Symbol" w:hAnsi="Symbol" w:hint="default"/>
      </w:rPr>
    </w:lvl>
    <w:lvl w:ilvl="7" w:tplc="14090003" w:tentative="1">
      <w:start w:val="1"/>
      <w:numFmt w:val="bullet"/>
      <w:lvlText w:val="o"/>
      <w:lvlJc w:val="left"/>
      <w:pPr>
        <w:ind w:left="6120" w:hanging="360"/>
      </w:pPr>
      <w:rPr>
        <w:rFonts w:ascii="Courier New" w:hAnsi="Courier New" w:cs="Courier New" w:hint="default"/>
      </w:rPr>
    </w:lvl>
    <w:lvl w:ilvl="8" w:tplc="14090005" w:tentative="1">
      <w:start w:val="1"/>
      <w:numFmt w:val="bullet"/>
      <w:lvlText w:val=""/>
      <w:lvlJc w:val="left"/>
      <w:pPr>
        <w:ind w:left="6840" w:hanging="360"/>
      </w:pPr>
      <w:rPr>
        <w:rFonts w:ascii="Wingdings" w:hAnsi="Wingdings" w:hint="default"/>
      </w:rPr>
    </w:lvl>
  </w:abstractNum>
  <w:abstractNum w:abstractNumId="4" w15:restartNumberingAfterBreak="0">
    <w:nsid w:val="135422E4"/>
    <w:multiLevelType w:val="hybridMultilevel"/>
    <w:tmpl w:val="946A0EB0"/>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5" w15:restartNumberingAfterBreak="0">
    <w:nsid w:val="18AE028B"/>
    <w:multiLevelType w:val="hybridMultilevel"/>
    <w:tmpl w:val="DA26896A"/>
    <w:lvl w:ilvl="0" w:tplc="CC7C28DC">
      <w:start w:val="6"/>
      <w:numFmt w:val="bullet"/>
      <w:lvlText w:val="-"/>
      <w:lvlJc w:val="left"/>
      <w:pPr>
        <w:ind w:left="720" w:hanging="360"/>
      </w:pPr>
      <w:rPr>
        <w:rFonts w:ascii="Arial" w:eastAsia="Times New Roman" w:hAnsi="Arial" w:cs="Arial" w:hint="default"/>
        <w:color w:val="auto"/>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6" w15:restartNumberingAfterBreak="0">
    <w:nsid w:val="19882DA1"/>
    <w:multiLevelType w:val="hybridMultilevel"/>
    <w:tmpl w:val="9112C722"/>
    <w:lvl w:ilvl="0" w:tplc="14090001">
      <w:start w:val="1"/>
      <w:numFmt w:val="bullet"/>
      <w:lvlText w:val=""/>
      <w:lvlJc w:val="left"/>
      <w:pPr>
        <w:ind w:left="720" w:hanging="360"/>
      </w:pPr>
      <w:rPr>
        <w:rFonts w:ascii="Symbol" w:hAnsi="Symbol" w:hint="default"/>
      </w:rPr>
    </w:lvl>
    <w:lvl w:ilvl="1" w:tplc="14090003">
      <w:start w:val="1"/>
      <w:numFmt w:val="bullet"/>
      <w:lvlText w:val="o"/>
      <w:lvlJc w:val="left"/>
      <w:pPr>
        <w:ind w:left="1440" w:hanging="360"/>
      </w:pPr>
      <w:rPr>
        <w:rFonts w:ascii="Courier New" w:hAnsi="Courier New" w:cs="Courier New" w:hint="default"/>
      </w:rPr>
    </w:lvl>
    <w:lvl w:ilvl="2" w:tplc="14090005">
      <w:start w:val="1"/>
      <w:numFmt w:val="bullet"/>
      <w:lvlText w:val=""/>
      <w:lvlJc w:val="left"/>
      <w:pPr>
        <w:ind w:left="2160" w:hanging="360"/>
      </w:pPr>
      <w:rPr>
        <w:rFonts w:ascii="Wingdings" w:hAnsi="Wingdings" w:hint="default"/>
      </w:rPr>
    </w:lvl>
    <w:lvl w:ilvl="3" w:tplc="14090001">
      <w:start w:val="1"/>
      <w:numFmt w:val="bullet"/>
      <w:lvlText w:val=""/>
      <w:lvlJc w:val="left"/>
      <w:pPr>
        <w:ind w:left="2880" w:hanging="360"/>
      </w:pPr>
      <w:rPr>
        <w:rFonts w:ascii="Symbol" w:hAnsi="Symbol" w:hint="default"/>
      </w:rPr>
    </w:lvl>
    <w:lvl w:ilvl="4" w:tplc="14090003">
      <w:start w:val="1"/>
      <w:numFmt w:val="bullet"/>
      <w:lvlText w:val="o"/>
      <w:lvlJc w:val="left"/>
      <w:pPr>
        <w:ind w:left="3600" w:hanging="360"/>
      </w:pPr>
      <w:rPr>
        <w:rFonts w:ascii="Courier New" w:hAnsi="Courier New" w:cs="Courier New" w:hint="default"/>
      </w:rPr>
    </w:lvl>
    <w:lvl w:ilvl="5" w:tplc="14090005">
      <w:start w:val="1"/>
      <w:numFmt w:val="bullet"/>
      <w:lvlText w:val=""/>
      <w:lvlJc w:val="left"/>
      <w:pPr>
        <w:ind w:left="4320" w:hanging="360"/>
      </w:pPr>
      <w:rPr>
        <w:rFonts w:ascii="Wingdings" w:hAnsi="Wingdings" w:hint="default"/>
      </w:rPr>
    </w:lvl>
    <w:lvl w:ilvl="6" w:tplc="14090001">
      <w:start w:val="1"/>
      <w:numFmt w:val="bullet"/>
      <w:lvlText w:val=""/>
      <w:lvlJc w:val="left"/>
      <w:pPr>
        <w:ind w:left="5040" w:hanging="360"/>
      </w:pPr>
      <w:rPr>
        <w:rFonts w:ascii="Symbol" w:hAnsi="Symbol" w:hint="default"/>
      </w:rPr>
    </w:lvl>
    <w:lvl w:ilvl="7" w:tplc="14090003">
      <w:start w:val="1"/>
      <w:numFmt w:val="bullet"/>
      <w:lvlText w:val="o"/>
      <w:lvlJc w:val="left"/>
      <w:pPr>
        <w:ind w:left="5760" w:hanging="360"/>
      </w:pPr>
      <w:rPr>
        <w:rFonts w:ascii="Courier New" w:hAnsi="Courier New" w:cs="Courier New" w:hint="default"/>
      </w:rPr>
    </w:lvl>
    <w:lvl w:ilvl="8" w:tplc="14090005">
      <w:start w:val="1"/>
      <w:numFmt w:val="bullet"/>
      <w:lvlText w:val=""/>
      <w:lvlJc w:val="left"/>
      <w:pPr>
        <w:ind w:left="6480" w:hanging="360"/>
      </w:pPr>
      <w:rPr>
        <w:rFonts w:ascii="Wingdings" w:hAnsi="Wingdings" w:hint="default"/>
      </w:rPr>
    </w:lvl>
  </w:abstractNum>
  <w:abstractNum w:abstractNumId="7" w15:restartNumberingAfterBreak="0">
    <w:nsid w:val="1D5171A7"/>
    <w:multiLevelType w:val="hybridMultilevel"/>
    <w:tmpl w:val="FE4A2244"/>
    <w:lvl w:ilvl="0" w:tplc="89446368">
      <w:start w:val="6"/>
      <w:numFmt w:val="bullet"/>
      <w:lvlText w:val="-"/>
      <w:lvlJc w:val="left"/>
      <w:pPr>
        <w:ind w:left="720" w:hanging="360"/>
      </w:pPr>
      <w:rPr>
        <w:rFonts w:ascii="Arial" w:eastAsia="Arial" w:hAnsi="Arial" w:cs="Aria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8" w15:restartNumberingAfterBreak="0">
    <w:nsid w:val="1FD61F50"/>
    <w:multiLevelType w:val="hybridMultilevel"/>
    <w:tmpl w:val="E72E84AA"/>
    <w:lvl w:ilvl="0" w:tplc="1409000F">
      <w:start w:val="1"/>
      <w:numFmt w:val="decimal"/>
      <w:lvlText w:val="%1."/>
      <w:lvlJc w:val="left"/>
      <w:pPr>
        <w:ind w:left="360" w:hanging="360"/>
      </w:pPr>
    </w:lvl>
    <w:lvl w:ilvl="1" w:tplc="14090019">
      <w:start w:val="1"/>
      <w:numFmt w:val="lowerLetter"/>
      <w:lvlText w:val="%2."/>
      <w:lvlJc w:val="left"/>
      <w:pPr>
        <w:ind w:left="1080" w:hanging="360"/>
      </w:pPr>
    </w:lvl>
    <w:lvl w:ilvl="2" w:tplc="1409001B">
      <w:start w:val="1"/>
      <w:numFmt w:val="lowerRoman"/>
      <w:lvlText w:val="%3."/>
      <w:lvlJc w:val="right"/>
      <w:pPr>
        <w:ind w:left="1800" w:hanging="180"/>
      </w:pPr>
    </w:lvl>
    <w:lvl w:ilvl="3" w:tplc="1409000F">
      <w:start w:val="1"/>
      <w:numFmt w:val="decimal"/>
      <w:lvlText w:val="%4."/>
      <w:lvlJc w:val="left"/>
      <w:pPr>
        <w:ind w:left="2520" w:hanging="360"/>
      </w:pPr>
    </w:lvl>
    <w:lvl w:ilvl="4" w:tplc="14090019">
      <w:start w:val="1"/>
      <w:numFmt w:val="lowerLetter"/>
      <w:lvlText w:val="%5."/>
      <w:lvlJc w:val="left"/>
      <w:pPr>
        <w:ind w:left="3240" w:hanging="360"/>
      </w:pPr>
    </w:lvl>
    <w:lvl w:ilvl="5" w:tplc="1409001B">
      <w:start w:val="1"/>
      <w:numFmt w:val="lowerRoman"/>
      <w:lvlText w:val="%6."/>
      <w:lvlJc w:val="right"/>
      <w:pPr>
        <w:ind w:left="3960" w:hanging="180"/>
      </w:pPr>
    </w:lvl>
    <w:lvl w:ilvl="6" w:tplc="1409000F">
      <w:start w:val="1"/>
      <w:numFmt w:val="decimal"/>
      <w:lvlText w:val="%7."/>
      <w:lvlJc w:val="left"/>
      <w:pPr>
        <w:ind w:left="4680" w:hanging="360"/>
      </w:pPr>
    </w:lvl>
    <w:lvl w:ilvl="7" w:tplc="14090019">
      <w:start w:val="1"/>
      <w:numFmt w:val="lowerLetter"/>
      <w:lvlText w:val="%8."/>
      <w:lvlJc w:val="left"/>
      <w:pPr>
        <w:ind w:left="5400" w:hanging="360"/>
      </w:pPr>
    </w:lvl>
    <w:lvl w:ilvl="8" w:tplc="1409001B">
      <w:start w:val="1"/>
      <w:numFmt w:val="lowerRoman"/>
      <w:lvlText w:val="%9."/>
      <w:lvlJc w:val="right"/>
      <w:pPr>
        <w:ind w:left="6120" w:hanging="180"/>
      </w:pPr>
    </w:lvl>
  </w:abstractNum>
  <w:abstractNum w:abstractNumId="9" w15:restartNumberingAfterBreak="0">
    <w:nsid w:val="23357378"/>
    <w:multiLevelType w:val="hybridMultilevel"/>
    <w:tmpl w:val="95C29E06"/>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0" w15:restartNumberingAfterBreak="0">
    <w:nsid w:val="246B53FB"/>
    <w:multiLevelType w:val="hybridMultilevel"/>
    <w:tmpl w:val="F71ED474"/>
    <w:lvl w:ilvl="0" w:tplc="A97ED5DC">
      <w:start w:val="9"/>
      <w:numFmt w:val="bullet"/>
      <w:lvlText w:val="-"/>
      <w:lvlJc w:val="left"/>
      <w:pPr>
        <w:ind w:left="720" w:hanging="360"/>
      </w:pPr>
      <w:rPr>
        <w:rFonts w:ascii="Arial" w:eastAsia="Arial" w:hAnsi="Arial" w:cs="Aria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1" w15:restartNumberingAfterBreak="0">
    <w:nsid w:val="2C1278AD"/>
    <w:multiLevelType w:val="hybridMultilevel"/>
    <w:tmpl w:val="538C76F6"/>
    <w:lvl w:ilvl="0" w:tplc="14090001">
      <w:start w:val="1"/>
      <w:numFmt w:val="bullet"/>
      <w:lvlText w:val=""/>
      <w:lvlJc w:val="left"/>
      <w:pPr>
        <w:ind w:left="720" w:hanging="720"/>
      </w:pPr>
      <w:rPr>
        <w:rFonts w:ascii="Symbol" w:hAnsi="Symbol"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2" w15:restartNumberingAfterBreak="0">
    <w:nsid w:val="30EE5A68"/>
    <w:multiLevelType w:val="hybridMultilevel"/>
    <w:tmpl w:val="1FB84A2E"/>
    <w:lvl w:ilvl="0" w:tplc="14090001">
      <w:start w:val="1"/>
      <w:numFmt w:val="bullet"/>
      <w:lvlText w:val=""/>
      <w:lvlJc w:val="left"/>
      <w:pPr>
        <w:ind w:left="720" w:hanging="360"/>
      </w:pPr>
      <w:rPr>
        <w:rFonts w:ascii="Symbol" w:hAnsi="Symbol" w:hint="default"/>
      </w:rPr>
    </w:lvl>
    <w:lvl w:ilvl="1" w:tplc="14090003">
      <w:start w:val="1"/>
      <w:numFmt w:val="bullet"/>
      <w:lvlText w:val="o"/>
      <w:lvlJc w:val="left"/>
      <w:pPr>
        <w:ind w:left="1440" w:hanging="360"/>
      </w:pPr>
      <w:rPr>
        <w:rFonts w:ascii="Courier New" w:hAnsi="Courier New" w:cs="Courier New" w:hint="default"/>
      </w:rPr>
    </w:lvl>
    <w:lvl w:ilvl="2" w:tplc="14090005">
      <w:start w:val="1"/>
      <w:numFmt w:val="bullet"/>
      <w:lvlText w:val=""/>
      <w:lvlJc w:val="left"/>
      <w:pPr>
        <w:ind w:left="2160" w:hanging="360"/>
      </w:pPr>
      <w:rPr>
        <w:rFonts w:ascii="Wingdings" w:hAnsi="Wingdings" w:hint="default"/>
      </w:rPr>
    </w:lvl>
    <w:lvl w:ilvl="3" w:tplc="14090001">
      <w:start w:val="1"/>
      <w:numFmt w:val="bullet"/>
      <w:lvlText w:val=""/>
      <w:lvlJc w:val="left"/>
      <w:pPr>
        <w:ind w:left="2880" w:hanging="360"/>
      </w:pPr>
      <w:rPr>
        <w:rFonts w:ascii="Symbol" w:hAnsi="Symbol" w:hint="default"/>
      </w:rPr>
    </w:lvl>
    <w:lvl w:ilvl="4" w:tplc="14090003">
      <w:start w:val="1"/>
      <w:numFmt w:val="bullet"/>
      <w:lvlText w:val="o"/>
      <w:lvlJc w:val="left"/>
      <w:pPr>
        <w:ind w:left="3600" w:hanging="360"/>
      </w:pPr>
      <w:rPr>
        <w:rFonts w:ascii="Courier New" w:hAnsi="Courier New" w:cs="Courier New" w:hint="default"/>
      </w:rPr>
    </w:lvl>
    <w:lvl w:ilvl="5" w:tplc="14090005">
      <w:start w:val="1"/>
      <w:numFmt w:val="bullet"/>
      <w:lvlText w:val=""/>
      <w:lvlJc w:val="left"/>
      <w:pPr>
        <w:ind w:left="4320" w:hanging="360"/>
      </w:pPr>
      <w:rPr>
        <w:rFonts w:ascii="Wingdings" w:hAnsi="Wingdings" w:hint="default"/>
      </w:rPr>
    </w:lvl>
    <w:lvl w:ilvl="6" w:tplc="14090001">
      <w:start w:val="1"/>
      <w:numFmt w:val="bullet"/>
      <w:lvlText w:val=""/>
      <w:lvlJc w:val="left"/>
      <w:pPr>
        <w:ind w:left="5040" w:hanging="360"/>
      </w:pPr>
      <w:rPr>
        <w:rFonts w:ascii="Symbol" w:hAnsi="Symbol" w:hint="default"/>
      </w:rPr>
    </w:lvl>
    <w:lvl w:ilvl="7" w:tplc="14090003">
      <w:start w:val="1"/>
      <w:numFmt w:val="bullet"/>
      <w:lvlText w:val="o"/>
      <w:lvlJc w:val="left"/>
      <w:pPr>
        <w:ind w:left="5760" w:hanging="360"/>
      </w:pPr>
      <w:rPr>
        <w:rFonts w:ascii="Courier New" w:hAnsi="Courier New" w:cs="Courier New" w:hint="default"/>
      </w:rPr>
    </w:lvl>
    <w:lvl w:ilvl="8" w:tplc="14090005">
      <w:start w:val="1"/>
      <w:numFmt w:val="bullet"/>
      <w:lvlText w:val=""/>
      <w:lvlJc w:val="left"/>
      <w:pPr>
        <w:ind w:left="6480" w:hanging="360"/>
      </w:pPr>
      <w:rPr>
        <w:rFonts w:ascii="Wingdings" w:hAnsi="Wingdings" w:hint="default"/>
      </w:rPr>
    </w:lvl>
  </w:abstractNum>
  <w:abstractNum w:abstractNumId="13" w15:restartNumberingAfterBreak="0">
    <w:nsid w:val="342E73D1"/>
    <w:multiLevelType w:val="hybridMultilevel"/>
    <w:tmpl w:val="C4B857DE"/>
    <w:lvl w:ilvl="0" w:tplc="14090005">
      <w:start w:val="1"/>
      <w:numFmt w:val="bullet"/>
      <w:lvlText w:val=""/>
      <w:lvlJc w:val="left"/>
      <w:pPr>
        <w:ind w:left="720" w:hanging="360"/>
      </w:pPr>
      <w:rPr>
        <w:rFonts w:ascii="Wingdings" w:hAnsi="Wingdings" w:hint="default"/>
      </w:rPr>
    </w:lvl>
    <w:lvl w:ilvl="1" w:tplc="14090003">
      <w:start w:val="1"/>
      <w:numFmt w:val="bullet"/>
      <w:lvlText w:val="o"/>
      <w:lvlJc w:val="left"/>
      <w:pPr>
        <w:ind w:left="1440" w:hanging="360"/>
      </w:pPr>
      <w:rPr>
        <w:rFonts w:ascii="Courier New" w:hAnsi="Courier New" w:cs="Courier New" w:hint="default"/>
      </w:rPr>
    </w:lvl>
    <w:lvl w:ilvl="2" w:tplc="14090005">
      <w:start w:val="1"/>
      <w:numFmt w:val="bullet"/>
      <w:lvlText w:val=""/>
      <w:lvlJc w:val="left"/>
      <w:pPr>
        <w:ind w:left="2160" w:hanging="360"/>
      </w:pPr>
      <w:rPr>
        <w:rFonts w:ascii="Wingdings" w:hAnsi="Wingdings" w:hint="default"/>
      </w:rPr>
    </w:lvl>
    <w:lvl w:ilvl="3" w:tplc="14090001">
      <w:start w:val="1"/>
      <w:numFmt w:val="bullet"/>
      <w:lvlText w:val=""/>
      <w:lvlJc w:val="left"/>
      <w:pPr>
        <w:ind w:left="2880" w:hanging="360"/>
      </w:pPr>
      <w:rPr>
        <w:rFonts w:ascii="Symbol" w:hAnsi="Symbol" w:hint="default"/>
      </w:rPr>
    </w:lvl>
    <w:lvl w:ilvl="4" w:tplc="14090003">
      <w:start w:val="1"/>
      <w:numFmt w:val="bullet"/>
      <w:lvlText w:val="o"/>
      <w:lvlJc w:val="left"/>
      <w:pPr>
        <w:ind w:left="3600" w:hanging="360"/>
      </w:pPr>
      <w:rPr>
        <w:rFonts w:ascii="Courier New" w:hAnsi="Courier New" w:cs="Courier New" w:hint="default"/>
      </w:rPr>
    </w:lvl>
    <w:lvl w:ilvl="5" w:tplc="14090005">
      <w:start w:val="1"/>
      <w:numFmt w:val="bullet"/>
      <w:lvlText w:val=""/>
      <w:lvlJc w:val="left"/>
      <w:pPr>
        <w:ind w:left="4320" w:hanging="360"/>
      </w:pPr>
      <w:rPr>
        <w:rFonts w:ascii="Wingdings" w:hAnsi="Wingdings" w:hint="default"/>
      </w:rPr>
    </w:lvl>
    <w:lvl w:ilvl="6" w:tplc="14090001">
      <w:start w:val="1"/>
      <w:numFmt w:val="bullet"/>
      <w:lvlText w:val=""/>
      <w:lvlJc w:val="left"/>
      <w:pPr>
        <w:ind w:left="5040" w:hanging="360"/>
      </w:pPr>
      <w:rPr>
        <w:rFonts w:ascii="Symbol" w:hAnsi="Symbol" w:hint="default"/>
      </w:rPr>
    </w:lvl>
    <w:lvl w:ilvl="7" w:tplc="14090003">
      <w:start w:val="1"/>
      <w:numFmt w:val="bullet"/>
      <w:lvlText w:val="o"/>
      <w:lvlJc w:val="left"/>
      <w:pPr>
        <w:ind w:left="5760" w:hanging="360"/>
      </w:pPr>
      <w:rPr>
        <w:rFonts w:ascii="Courier New" w:hAnsi="Courier New" w:cs="Courier New" w:hint="default"/>
      </w:rPr>
    </w:lvl>
    <w:lvl w:ilvl="8" w:tplc="14090005">
      <w:start w:val="1"/>
      <w:numFmt w:val="bullet"/>
      <w:lvlText w:val=""/>
      <w:lvlJc w:val="left"/>
      <w:pPr>
        <w:ind w:left="6480" w:hanging="360"/>
      </w:pPr>
      <w:rPr>
        <w:rFonts w:ascii="Wingdings" w:hAnsi="Wingdings" w:hint="default"/>
      </w:rPr>
    </w:lvl>
  </w:abstractNum>
  <w:abstractNum w:abstractNumId="14" w15:restartNumberingAfterBreak="0">
    <w:nsid w:val="397D22C6"/>
    <w:multiLevelType w:val="multilevel"/>
    <w:tmpl w:val="9FA4C76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AFD3C60"/>
    <w:multiLevelType w:val="hybridMultilevel"/>
    <w:tmpl w:val="FD425A68"/>
    <w:lvl w:ilvl="0" w:tplc="68BEB7CE">
      <w:numFmt w:val="bullet"/>
      <w:lvlText w:val="-"/>
      <w:lvlJc w:val="left"/>
      <w:pPr>
        <w:ind w:left="720" w:hanging="360"/>
      </w:pPr>
      <w:rPr>
        <w:rFonts w:ascii="Arial" w:eastAsia="Arial" w:hAnsi="Arial" w:cs="Aria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6" w15:restartNumberingAfterBreak="0">
    <w:nsid w:val="3E5B72FB"/>
    <w:multiLevelType w:val="hybridMultilevel"/>
    <w:tmpl w:val="A99C4816"/>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7" w15:restartNumberingAfterBreak="0">
    <w:nsid w:val="3F8B7BA0"/>
    <w:multiLevelType w:val="hybridMultilevel"/>
    <w:tmpl w:val="03983554"/>
    <w:lvl w:ilvl="0" w:tplc="1409000F">
      <w:start w:val="1"/>
      <w:numFmt w:val="decimal"/>
      <w:lvlText w:val="%1."/>
      <w:lvlJc w:val="left"/>
      <w:pPr>
        <w:ind w:left="720" w:hanging="360"/>
      </w:pPr>
    </w:lvl>
    <w:lvl w:ilvl="1" w:tplc="14090019">
      <w:start w:val="1"/>
      <w:numFmt w:val="lowerLetter"/>
      <w:lvlText w:val="%2."/>
      <w:lvlJc w:val="left"/>
      <w:pPr>
        <w:ind w:left="1440" w:hanging="360"/>
      </w:pPr>
    </w:lvl>
    <w:lvl w:ilvl="2" w:tplc="1409001B">
      <w:start w:val="1"/>
      <w:numFmt w:val="lowerRoman"/>
      <w:lvlText w:val="%3."/>
      <w:lvlJc w:val="right"/>
      <w:pPr>
        <w:ind w:left="2160" w:hanging="180"/>
      </w:pPr>
    </w:lvl>
    <w:lvl w:ilvl="3" w:tplc="1409000F">
      <w:start w:val="1"/>
      <w:numFmt w:val="decimal"/>
      <w:lvlText w:val="%4."/>
      <w:lvlJc w:val="left"/>
      <w:pPr>
        <w:ind w:left="2880" w:hanging="360"/>
      </w:pPr>
    </w:lvl>
    <w:lvl w:ilvl="4" w:tplc="14090019">
      <w:start w:val="1"/>
      <w:numFmt w:val="lowerLetter"/>
      <w:lvlText w:val="%5."/>
      <w:lvlJc w:val="left"/>
      <w:pPr>
        <w:ind w:left="3600" w:hanging="360"/>
      </w:pPr>
    </w:lvl>
    <w:lvl w:ilvl="5" w:tplc="1409001B">
      <w:start w:val="1"/>
      <w:numFmt w:val="lowerRoman"/>
      <w:lvlText w:val="%6."/>
      <w:lvlJc w:val="right"/>
      <w:pPr>
        <w:ind w:left="4320" w:hanging="180"/>
      </w:pPr>
    </w:lvl>
    <w:lvl w:ilvl="6" w:tplc="1409000F">
      <w:start w:val="1"/>
      <w:numFmt w:val="decimal"/>
      <w:lvlText w:val="%7."/>
      <w:lvlJc w:val="left"/>
      <w:pPr>
        <w:ind w:left="5040" w:hanging="360"/>
      </w:pPr>
    </w:lvl>
    <w:lvl w:ilvl="7" w:tplc="14090019">
      <w:start w:val="1"/>
      <w:numFmt w:val="lowerLetter"/>
      <w:lvlText w:val="%8."/>
      <w:lvlJc w:val="left"/>
      <w:pPr>
        <w:ind w:left="5760" w:hanging="360"/>
      </w:pPr>
    </w:lvl>
    <w:lvl w:ilvl="8" w:tplc="1409001B">
      <w:start w:val="1"/>
      <w:numFmt w:val="lowerRoman"/>
      <w:lvlText w:val="%9."/>
      <w:lvlJc w:val="right"/>
      <w:pPr>
        <w:ind w:left="6480" w:hanging="180"/>
      </w:pPr>
    </w:lvl>
  </w:abstractNum>
  <w:abstractNum w:abstractNumId="18" w15:restartNumberingAfterBreak="0">
    <w:nsid w:val="43623B35"/>
    <w:multiLevelType w:val="hybridMultilevel"/>
    <w:tmpl w:val="2110D1B0"/>
    <w:lvl w:ilvl="0" w:tplc="14090001">
      <w:start w:val="1"/>
      <w:numFmt w:val="bullet"/>
      <w:lvlText w:val=""/>
      <w:lvlJc w:val="left"/>
      <w:pPr>
        <w:ind w:left="825" w:hanging="360"/>
      </w:pPr>
      <w:rPr>
        <w:rFonts w:ascii="Symbol" w:hAnsi="Symbol" w:hint="default"/>
      </w:rPr>
    </w:lvl>
    <w:lvl w:ilvl="1" w:tplc="14090003">
      <w:start w:val="1"/>
      <w:numFmt w:val="bullet"/>
      <w:lvlText w:val="o"/>
      <w:lvlJc w:val="left"/>
      <w:pPr>
        <w:ind w:left="1545" w:hanging="360"/>
      </w:pPr>
      <w:rPr>
        <w:rFonts w:ascii="Courier New" w:hAnsi="Courier New" w:cs="Courier New" w:hint="default"/>
      </w:rPr>
    </w:lvl>
    <w:lvl w:ilvl="2" w:tplc="14090005">
      <w:start w:val="1"/>
      <w:numFmt w:val="bullet"/>
      <w:lvlText w:val=""/>
      <w:lvlJc w:val="left"/>
      <w:pPr>
        <w:ind w:left="2265" w:hanging="360"/>
      </w:pPr>
      <w:rPr>
        <w:rFonts w:ascii="Wingdings" w:hAnsi="Wingdings" w:hint="default"/>
      </w:rPr>
    </w:lvl>
    <w:lvl w:ilvl="3" w:tplc="14090001">
      <w:start w:val="1"/>
      <w:numFmt w:val="bullet"/>
      <w:lvlText w:val=""/>
      <w:lvlJc w:val="left"/>
      <w:pPr>
        <w:ind w:left="2985" w:hanging="360"/>
      </w:pPr>
      <w:rPr>
        <w:rFonts w:ascii="Symbol" w:hAnsi="Symbol" w:hint="default"/>
      </w:rPr>
    </w:lvl>
    <w:lvl w:ilvl="4" w:tplc="14090003">
      <w:start w:val="1"/>
      <w:numFmt w:val="bullet"/>
      <w:lvlText w:val="o"/>
      <w:lvlJc w:val="left"/>
      <w:pPr>
        <w:ind w:left="3705" w:hanging="360"/>
      </w:pPr>
      <w:rPr>
        <w:rFonts w:ascii="Courier New" w:hAnsi="Courier New" w:cs="Courier New" w:hint="default"/>
      </w:rPr>
    </w:lvl>
    <w:lvl w:ilvl="5" w:tplc="14090005">
      <w:start w:val="1"/>
      <w:numFmt w:val="bullet"/>
      <w:lvlText w:val=""/>
      <w:lvlJc w:val="left"/>
      <w:pPr>
        <w:ind w:left="4425" w:hanging="360"/>
      </w:pPr>
      <w:rPr>
        <w:rFonts w:ascii="Wingdings" w:hAnsi="Wingdings" w:hint="default"/>
      </w:rPr>
    </w:lvl>
    <w:lvl w:ilvl="6" w:tplc="14090001">
      <w:start w:val="1"/>
      <w:numFmt w:val="bullet"/>
      <w:lvlText w:val=""/>
      <w:lvlJc w:val="left"/>
      <w:pPr>
        <w:ind w:left="5145" w:hanging="360"/>
      </w:pPr>
      <w:rPr>
        <w:rFonts w:ascii="Symbol" w:hAnsi="Symbol" w:hint="default"/>
      </w:rPr>
    </w:lvl>
    <w:lvl w:ilvl="7" w:tplc="14090003">
      <w:start w:val="1"/>
      <w:numFmt w:val="bullet"/>
      <w:lvlText w:val="o"/>
      <w:lvlJc w:val="left"/>
      <w:pPr>
        <w:ind w:left="5865" w:hanging="360"/>
      </w:pPr>
      <w:rPr>
        <w:rFonts w:ascii="Courier New" w:hAnsi="Courier New" w:cs="Courier New" w:hint="default"/>
      </w:rPr>
    </w:lvl>
    <w:lvl w:ilvl="8" w:tplc="14090005">
      <w:start w:val="1"/>
      <w:numFmt w:val="bullet"/>
      <w:lvlText w:val=""/>
      <w:lvlJc w:val="left"/>
      <w:pPr>
        <w:ind w:left="6585" w:hanging="360"/>
      </w:pPr>
      <w:rPr>
        <w:rFonts w:ascii="Wingdings" w:hAnsi="Wingdings" w:hint="default"/>
      </w:rPr>
    </w:lvl>
  </w:abstractNum>
  <w:abstractNum w:abstractNumId="19" w15:restartNumberingAfterBreak="0">
    <w:nsid w:val="48D43EED"/>
    <w:multiLevelType w:val="hybridMultilevel"/>
    <w:tmpl w:val="7428B23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0" w15:restartNumberingAfterBreak="0">
    <w:nsid w:val="48D85541"/>
    <w:multiLevelType w:val="hybridMultilevel"/>
    <w:tmpl w:val="DDBC0C3A"/>
    <w:lvl w:ilvl="0" w:tplc="14090001">
      <w:start w:val="1"/>
      <w:numFmt w:val="bullet"/>
      <w:lvlText w:val=""/>
      <w:lvlJc w:val="left"/>
      <w:pPr>
        <w:ind w:left="720" w:hanging="360"/>
      </w:pPr>
      <w:rPr>
        <w:rFonts w:ascii="Symbol" w:hAnsi="Symbol" w:hint="default"/>
      </w:rPr>
    </w:lvl>
    <w:lvl w:ilvl="1" w:tplc="14090003">
      <w:start w:val="1"/>
      <w:numFmt w:val="bullet"/>
      <w:lvlText w:val="o"/>
      <w:lvlJc w:val="left"/>
      <w:pPr>
        <w:ind w:left="1440" w:hanging="360"/>
      </w:pPr>
      <w:rPr>
        <w:rFonts w:ascii="Courier New" w:hAnsi="Courier New" w:cs="Courier New" w:hint="default"/>
      </w:rPr>
    </w:lvl>
    <w:lvl w:ilvl="2" w:tplc="14090005">
      <w:start w:val="1"/>
      <w:numFmt w:val="bullet"/>
      <w:lvlText w:val=""/>
      <w:lvlJc w:val="left"/>
      <w:pPr>
        <w:ind w:left="2160" w:hanging="360"/>
      </w:pPr>
      <w:rPr>
        <w:rFonts w:ascii="Wingdings" w:hAnsi="Wingdings" w:hint="default"/>
      </w:rPr>
    </w:lvl>
    <w:lvl w:ilvl="3" w:tplc="14090001">
      <w:start w:val="1"/>
      <w:numFmt w:val="bullet"/>
      <w:lvlText w:val=""/>
      <w:lvlJc w:val="left"/>
      <w:pPr>
        <w:ind w:left="2880" w:hanging="360"/>
      </w:pPr>
      <w:rPr>
        <w:rFonts w:ascii="Symbol" w:hAnsi="Symbol" w:hint="default"/>
      </w:rPr>
    </w:lvl>
    <w:lvl w:ilvl="4" w:tplc="14090003">
      <w:start w:val="1"/>
      <w:numFmt w:val="bullet"/>
      <w:lvlText w:val="o"/>
      <w:lvlJc w:val="left"/>
      <w:pPr>
        <w:ind w:left="3600" w:hanging="360"/>
      </w:pPr>
      <w:rPr>
        <w:rFonts w:ascii="Courier New" w:hAnsi="Courier New" w:cs="Courier New" w:hint="default"/>
      </w:rPr>
    </w:lvl>
    <w:lvl w:ilvl="5" w:tplc="14090005">
      <w:start w:val="1"/>
      <w:numFmt w:val="bullet"/>
      <w:lvlText w:val=""/>
      <w:lvlJc w:val="left"/>
      <w:pPr>
        <w:ind w:left="4320" w:hanging="360"/>
      </w:pPr>
      <w:rPr>
        <w:rFonts w:ascii="Wingdings" w:hAnsi="Wingdings" w:hint="default"/>
      </w:rPr>
    </w:lvl>
    <w:lvl w:ilvl="6" w:tplc="14090001">
      <w:start w:val="1"/>
      <w:numFmt w:val="bullet"/>
      <w:lvlText w:val=""/>
      <w:lvlJc w:val="left"/>
      <w:pPr>
        <w:ind w:left="5040" w:hanging="360"/>
      </w:pPr>
      <w:rPr>
        <w:rFonts w:ascii="Symbol" w:hAnsi="Symbol" w:hint="default"/>
      </w:rPr>
    </w:lvl>
    <w:lvl w:ilvl="7" w:tplc="14090003">
      <w:start w:val="1"/>
      <w:numFmt w:val="bullet"/>
      <w:lvlText w:val="o"/>
      <w:lvlJc w:val="left"/>
      <w:pPr>
        <w:ind w:left="5760" w:hanging="360"/>
      </w:pPr>
      <w:rPr>
        <w:rFonts w:ascii="Courier New" w:hAnsi="Courier New" w:cs="Courier New" w:hint="default"/>
      </w:rPr>
    </w:lvl>
    <w:lvl w:ilvl="8" w:tplc="14090005">
      <w:start w:val="1"/>
      <w:numFmt w:val="bullet"/>
      <w:lvlText w:val=""/>
      <w:lvlJc w:val="left"/>
      <w:pPr>
        <w:ind w:left="6480" w:hanging="360"/>
      </w:pPr>
      <w:rPr>
        <w:rFonts w:ascii="Wingdings" w:hAnsi="Wingdings" w:hint="default"/>
      </w:rPr>
    </w:lvl>
  </w:abstractNum>
  <w:abstractNum w:abstractNumId="21" w15:restartNumberingAfterBreak="0">
    <w:nsid w:val="4D4A45E7"/>
    <w:multiLevelType w:val="hybridMultilevel"/>
    <w:tmpl w:val="E34A1500"/>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2" w15:restartNumberingAfterBreak="0">
    <w:nsid w:val="4E0A0ED7"/>
    <w:multiLevelType w:val="hybridMultilevel"/>
    <w:tmpl w:val="AC3C20BC"/>
    <w:lvl w:ilvl="0" w:tplc="1409000F">
      <w:start w:val="1"/>
      <w:numFmt w:val="decimal"/>
      <w:lvlText w:val="%1."/>
      <w:lvlJc w:val="left"/>
      <w:pPr>
        <w:ind w:left="720" w:hanging="360"/>
      </w:pPr>
    </w:lvl>
    <w:lvl w:ilvl="1" w:tplc="14090019">
      <w:start w:val="1"/>
      <w:numFmt w:val="lowerLetter"/>
      <w:lvlText w:val="%2."/>
      <w:lvlJc w:val="left"/>
      <w:pPr>
        <w:ind w:left="1440" w:hanging="360"/>
      </w:pPr>
    </w:lvl>
    <w:lvl w:ilvl="2" w:tplc="1409001B">
      <w:start w:val="1"/>
      <w:numFmt w:val="lowerRoman"/>
      <w:lvlText w:val="%3."/>
      <w:lvlJc w:val="right"/>
      <w:pPr>
        <w:ind w:left="2160" w:hanging="180"/>
      </w:pPr>
    </w:lvl>
    <w:lvl w:ilvl="3" w:tplc="1409000F">
      <w:start w:val="1"/>
      <w:numFmt w:val="decimal"/>
      <w:lvlText w:val="%4."/>
      <w:lvlJc w:val="left"/>
      <w:pPr>
        <w:ind w:left="2880" w:hanging="360"/>
      </w:pPr>
    </w:lvl>
    <w:lvl w:ilvl="4" w:tplc="14090019">
      <w:start w:val="1"/>
      <w:numFmt w:val="lowerLetter"/>
      <w:lvlText w:val="%5."/>
      <w:lvlJc w:val="left"/>
      <w:pPr>
        <w:ind w:left="3600" w:hanging="360"/>
      </w:pPr>
    </w:lvl>
    <w:lvl w:ilvl="5" w:tplc="1409001B">
      <w:start w:val="1"/>
      <w:numFmt w:val="lowerRoman"/>
      <w:lvlText w:val="%6."/>
      <w:lvlJc w:val="right"/>
      <w:pPr>
        <w:ind w:left="4320" w:hanging="180"/>
      </w:pPr>
    </w:lvl>
    <w:lvl w:ilvl="6" w:tplc="1409000F">
      <w:start w:val="1"/>
      <w:numFmt w:val="decimal"/>
      <w:lvlText w:val="%7."/>
      <w:lvlJc w:val="left"/>
      <w:pPr>
        <w:ind w:left="5040" w:hanging="360"/>
      </w:pPr>
    </w:lvl>
    <w:lvl w:ilvl="7" w:tplc="14090019">
      <w:start w:val="1"/>
      <w:numFmt w:val="lowerLetter"/>
      <w:lvlText w:val="%8."/>
      <w:lvlJc w:val="left"/>
      <w:pPr>
        <w:ind w:left="5760" w:hanging="360"/>
      </w:pPr>
    </w:lvl>
    <w:lvl w:ilvl="8" w:tplc="1409001B">
      <w:start w:val="1"/>
      <w:numFmt w:val="lowerRoman"/>
      <w:lvlText w:val="%9."/>
      <w:lvlJc w:val="right"/>
      <w:pPr>
        <w:ind w:left="6480" w:hanging="180"/>
      </w:pPr>
    </w:lvl>
  </w:abstractNum>
  <w:abstractNum w:abstractNumId="23" w15:restartNumberingAfterBreak="0">
    <w:nsid w:val="50465FAE"/>
    <w:multiLevelType w:val="multilevel"/>
    <w:tmpl w:val="0234DF50"/>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ascii="Arial Black" w:hAnsi="Arial Black" w:hint="default"/>
        <w:b w:val="0"/>
        <w:i w:val="0"/>
        <w:sz w:val="20"/>
      </w:rPr>
    </w:lvl>
    <w:lvl w:ilvl="2">
      <w:start w:val="1"/>
      <w:numFmt w:val="decimal"/>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728"/>
        </w:tabs>
        <w:ind w:left="172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24" w15:restartNumberingAfterBreak="0">
    <w:nsid w:val="51254EDF"/>
    <w:multiLevelType w:val="hybridMultilevel"/>
    <w:tmpl w:val="14F4348A"/>
    <w:lvl w:ilvl="0" w:tplc="1409000F">
      <w:start w:val="1"/>
      <w:numFmt w:val="decimal"/>
      <w:lvlText w:val="%1."/>
      <w:lvlJc w:val="left"/>
      <w:pPr>
        <w:ind w:left="360" w:hanging="360"/>
      </w:pPr>
    </w:lvl>
    <w:lvl w:ilvl="1" w:tplc="14090019" w:tentative="1">
      <w:start w:val="1"/>
      <w:numFmt w:val="lowerLetter"/>
      <w:lvlText w:val="%2."/>
      <w:lvlJc w:val="left"/>
      <w:pPr>
        <w:ind w:left="1080" w:hanging="360"/>
      </w:pPr>
    </w:lvl>
    <w:lvl w:ilvl="2" w:tplc="1409001B">
      <w:start w:val="1"/>
      <w:numFmt w:val="lowerRoman"/>
      <w:lvlText w:val="%3."/>
      <w:lvlJc w:val="right"/>
      <w:pPr>
        <w:ind w:left="1800" w:hanging="180"/>
      </w:pPr>
    </w:lvl>
    <w:lvl w:ilvl="3" w:tplc="1409000F" w:tentative="1">
      <w:start w:val="1"/>
      <w:numFmt w:val="decimal"/>
      <w:lvlText w:val="%4."/>
      <w:lvlJc w:val="left"/>
      <w:pPr>
        <w:ind w:left="2520" w:hanging="360"/>
      </w:pPr>
    </w:lvl>
    <w:lvl w:ilvl="4" w:tplc="14090019" w:tentative="1">
      <w:start w:val="1"/>
      <w:numFmt w:val="lowerLetter"/>
      <w:lvlText w:val="%5."/>
      <w:lvlJc w:val="left"/>
      <w:pPr>
        <w:ind w:left="3240" w:hanging="360"/>
      </w:pPr>
    </w:lvl>
    <w:lvl w:ilvl="5" w:tplc="1409001B" w:tentative="1">
      <w:start w:val="1"/>
      <w:numFmt w:val="lowerRoman"/>
      <w:lvlText w:val="%6."/>
      <w:lvlJc w:val="right"/>
      <w:pPr>
        <w:ind w:left="3960" w:hanging="180"/>
      </w:pPr>
    </w:lvl>
    <w:lvl w:ilvl="6" w:tplc="1409000F" w:tentative="1">
      <w:start w:val="1"/>
      <w:numFmt w:val="decimal"/>
      <w:lvlText w:val="%7."/>
      <w:lvlJc w:val="left"/>
      <w:pPr>
        <w:ind w:left="4680" w:hanging="360"/>
      </w:pPr>
    </w:lvl>
    <w:lvl w:ilvl="7" w:tplc="14090019" w:tentative="1">
      <w:start w:val="1"/>
      <w:numFmt w:val="lowerLetter"/>
      <w:lvlText w:val="%8."/>
      <w:lvlJc w:val="left"/>
      <w:pPr>
        <w:ind w:left="5400" w:hanging="360"/>
      </w:pPr>
    </w:lvl>
    <w:lvl w:ilvl="8" w:tplc="1409001B" w:tentative="1">
      <w:start w:val="1"/>
      <w:numFmt w:val="lowerRoman"/>
      <w:lvlText w:val="%9."/>
      <w:lvlJc w:val="right"/>
      <w:pPr>
        <w:ind w:left="6120" w:hanging="180"/>
      </w:pPr>
    </w:lvl>
  </w:abstractNum>
  <w:abstractNum w:abstractNumId="25" w15:restartNumberingAfterBreak="0">
    <w:nsid w:val="515A28C8"/>
    <w:multiLevelType w:val="hybridMultilevel"/>
    <w:tmpl w:val="5008B2B6"/>
    <w:lvl w:ilvl="0" w:tplc="8C226D1A">
      <w:start w:val="1"/>
      <w:numFmt w:val="bullet"/>
      <w:lvlText w:val="•"/>
      <w:lvlJc w:val="left"/>
      <w:pPr>
        <w:tabs>
          <w:tab w:val="num" w:pos="360"/>
        </w:tabs>
        <w:ind w:left="360" w:hanging="360"/>
      </w:pPr>
      <w:rPr>
        <w:rFonts w:ascii="Arial" w:hAnsi="Arial" w:hint="default"/>
      </w:rPr>
    </w:lvl>
    <w:lvl w:ilvl="1" w:tplc="F8068AE0" w:tentative="1">
      <w:start w:val="1"/>
      <w:numFmt w:val="bullet"/>
      <w:lvlText w:val="•"/>
      <w:lvlJc w:val="left"/>
      <w:pPr>
        <w:tabs>
          <w:tab w:val="num" w:pos="1080"/>
        </w:tabs>
        <w:ind w:left="1080" w:hanging="360"/>
      </w:pPr>
      <w:rPr>
        <w:rFonts w:ascii="Arial" w:hAnsi="Arial" w:hint="default"/>
      </w:rPr>
    </w:lvl>
    <w:lvl w:ilvl="2" w:tplc="52724138" w:tentative="1">
      <w:start w:val="1"/>
      <w:numFmt w:val="bullet"/>
      <w:lvlText w:val="•"/>
      <w:lvlJc w:val="left"/>
      <w:pPr>
        <w:tabs>
          <w:tab w:val="num" w:pos="1800"/>
        </w:tabs>
        <w:ind w:left="1800" w:hanging="360"/>
      </w:pPr>
      <w:rPr>
        <w:rFonts w:ascii="Arial" w:hAnsi="Arial" w:hint="default"/>
      </w:rPr>
    </w:lvl>
    <w:lvl w:ilvl="3" w:tplc="7CFEAEDA" w:tentative="1">
      <w:start w:val="1"/>
      <w:numFmt w:val="bullet"/>
      <w:lvlText w:val="•"/>
      <w:lvlJc w:val="left"/>
      <w:pPr>
        <w:tabs>
          <w:tab w:val="num" w:pos="2520"/>
        </w:tabs>
        <w:ind w:left="2520" w:hanging="360"/>
      </w:pPr>
      <w:rPr>
        <w:rFonts w:ascii="Arial" w:hAnsi="Arial" w:hint="default"/>
      </w:rPr>
    </w:lvl>
    <w:lvl w:ilvl="4" w:tplc="750E1E9A" w:tentative="1">
      <w:start w:val="1"/>
      <w:numFmt w:val="bullet"/>
      <w:lvlText w:val="•"/>
      <w:lvlJc w:val="left"/>
      <w:pPr>
        <w:tabs>
          <w:tab w:val="num" w:pos="3240"/>
        </w:tabs>
        <w:ind w:left="3240" w:hanging="360"/>
      </w:pPr>
      <w:rPr>
        <w:rFonts w:ascii="Arial" w:hAnsi="Arial" w:hint="default"/>
      </w:rPr>
    </w:lvl>
    <w:lvl w:ilvl="5" w:tplc="50F66AFE" w:tentative="1">
      <w:start w:val="1"/>
      <w:numFmt w:val="bullet"/>
      <w:lvlText w:val="•"/>
      <w:lvlJc w:val="left"/>
      <w:pPr>
        <w:tabs>
          <w:tab w:val="num" w:pos="3960"/>
        </w:tabs>
        <w:ind w:left="3960" w:hanging="360"/>
      </w:pPr>
      <w:rPr>
        <w:rFonts w:ascii="Arial" w:hAnsi="Arial" w:hint="default"/>
      </w:rPr>
    </w:lvl>
    <w:lvl w:ilvl="6" w:tplc="32AC422A" w:tentative="1">
      <w:start w:val="1"/>
      <w:numFmt w:val="bullet"/>
      <w:lvlText w:val="•"/>
      <w:lvlJc w:val="left"/>
      <w:pPr>
        <w:tabs>
          <w:tab w:val="num" w:pos="4680"/>
        </w:tabs>
        <w:ind w:left="4680" w:hanging="360"/>
      </w:pPr>
      <w:rPr>
        <w:rFonts w:ascii="Arial" w:hAnsi="Arial" w:hint="default"/>
      </w:rPr>
    </w:lvl>
    <w:lvl w:ilvl="7" w:tplc="BC94E9F4" w:tentative="1">
      <w:start w:val="1"/>
      <w:numFmt w:val="bullet"/>
      <w:lvlText w:val="•"/>
      <w:lvlJc w:val="left"/>
      <w:pPr>
        <w:tabs>
          <w:tab w:val="num" w:pos="5400"/>
        </w:tabs>
        <w:ind w:left="5400" w:hanging="360"/>
      </w:pPr>
      <w:rPr>
        <w:rFonts w:ascii="Arial" w:hAnsi="Arial" w:hint="default"/>
      </w:rPr>
    </w:lvl>
    <w:lvl w:ilvl="8" w:tplc="C7964060" w:tentative="1">
      <w:start w:val="1"/>
      <w:numFmt w:val="bullet"/>
      <w:lvlText w:val="•"/>
      <w:lvlJc w:val="left"/>
      <w:pPr>
        <w:tabs>
          <w:tab w:val="num" w:pos="6120"/>
        </w:tabs>
        <w:ind w:left="6120" w:hanging="360"/>
      </w:pPr>
      <w:rPr>
        <w:rFonts w:ascii="Arial" w:hAnsi="Arial" w:hint="default"/>
      </w:rPr>
    </w:lvl>
  </w:abstractNum>
  <w:abstractNum w:abstractNumId="26" w15:restartNumberingAfterBreak="0">
    <w:nsid w:val="520C6C5A"/>
    <w:multiLevelType w:val="hybridMultilevel"/>
    <w:tmpl w:val="40542F06"/>
    <w:lvl w:ilvl="0" w:tplc="14090001">
      <w:start w:val="1"/>
      <w:numFmt w:val="bullet"/>
      <w:lvlText w:val=""/>
      <w:lvlJc w:val="left"/>
      <w:pPr>
        <w:ind w:left="360" w:hanging="360"/>
      </w:pPr>
      <w:rPr>
        <w:rFonts w:ascii="Symbol" w:hAnsi="Symbo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27" w15:restartNumberingAfterBreak="0">
    <w:nsid w:val="52333C5A"/>
    <w:multiLevelType w:val="hybridMultilevel"/>
    <w:tmpl w:val="2E8AAD2E"/>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28" w15:restartNumberingAfterBreak="0">
    <w:nsid w:val="530647E7"/>
    <w:multiLevelType w:val="hybridMultilevel"/>
    <w:tmpl w:val="6960E83C"/>
    <w:lvl w:ilvl="0" w:tplc="1409000F">
      <w:start w:val="1"/>
      <w:numFmt w:val="decimal"/>
      <w:lvlText w:val="%1."/>
      <w:lvlJc w:val="left"/>
      <w:pPr>
        <w:ind w:left="360" w:hanging="360"/>
      </w:pPr>
    </w:lvl>
    <w:lvl w:ilvl="1" w:tplc="14090019" w:tentative="1">
      <w:start w:val="1"/>
      <w:numFmt w:val="lowerLetter"/>
      <w:lvlText w:val="%2."/>
      <w:lvlJc w:val="left"/>
      <w:pPr>
        <w:ind w:left="1080" w:hanging="360"/>
      </w:pPr>
    </w:lvl>
    <w:lvl w:ilvl="2" w:tplc="1409001B" w:tentative="1">
      <w:start w:val="1"/>
      <w:numFmt w:val="lowerRoman"/>
      <w:lvlText w:val="%3."/>
      <w:lvlJc w:val="right"/>
      <w:pPr>
        <w:ind w:left="1800" w:hanging="180"/>
      </w:pPr>
    </w:lvl>
    <w:lvl w:ilvl="3" w:tplc="1409000F" w:tentative="1">
      <w:start w:val="1"/>
      <w:numFmt w:val="decimal"/>
      <w:lvlText w:val="%4."/>
      <w:lvlJc w:val="left"/>
      <w:pPr>
        <w:ind w:left="2520" w:hanging="360"/>
      </w:pPr>
    </w:lvl>
    <w:lvl w:ilvl="4" w:tplc="14090019" w:tentative="1">
      <w:start w:val="1"/>
      <w:numFmt w:val="lowerLetter"/>
      <w:lvlText w:val="%5."/>
      <w:lvlJc w:val="left"/>
      <w:pPr>
        <w:ind w:left="3240" w:hanging="360"/>
      </w:pPr>
    </w:lvl>
    <w:lvl w:ilvl="5" w:tplc="1409001B" w:tentative="1">
      <w:start w:val="1"/>
      <w:numFmt w:val="lowerRoman"/>
      <w:lvlText w:val="%6."/>
      <w:lvlJc w:val="right"/>
      <w:pPr>
        <w:ind w:left="3960" w:hanging="180"/>
      </w:pPr>
    </w:lvl>
    <w:lvl w:ilvl="6" w:tplc="1409000F" w:tentative="1">
      <w:start w:val="1"/>
      <w:numFmt w:val="decimal"/>
      <w:lvlText w:val="%7."/>
      <w:lvlJc w:val="left"/>
      <w:pPr>
        <w:ind w:left="4680" w:hanging="360"/>
      </w:pPr>
    </w:lvl>
    <w:lvl w:ilvl="7" w:tplc="14090019" w:tentative="1">
      <w:start w:val="1"/>
      <w:numFmt w:val="lowerLetter"/>
      <w:lvlText w:val="%8."/>
      <w:lvlJc w:val="left"/>
      <w:pPr>
        <w:ind w:left="5400" w:hanging="360"/>
      </w:pPr>
    </w:lvl>
    <w:lvl w:ilvl="8" w:tplc="1409001B" w:tentative="1">
      <w:start w:val="1"/>
      <w:numFmt w:val="lowerRoman"/>
      <w:lvlText w:val="%9."/>
      <w:lvlJc w:val="right"/>
      <w:pPr>
        <w:ind w:left="6120" w:hanging="180"/>
      </w:pPr>
    </w:lvl>
  </w:abstractNum>
  <w:abstractNum w:abstractNumId="29" w15:restartNumberingAfterBreak="0">
    <w:nsid w:val="56C759AF"/>
    <w:multiLevelType w:val="hybridMultilevel"/>
    <w:tmpl w:val="AEDCBFAA"/>
    <w:lvl w:ilvl="0" w:tplc="14090001">
      <w:start w:val="1"/>
      <w:numFmt w:val="bullet"/>
      <w:lvlText w:val=""/>
      <w:lvlJc w:val="left"/>
      <w:pPr>
        <w:ind w:left="720" w:hanging="360"/>
      </w:pPr>
      <w:rPr>
        <w:rFonts w:ascii="Symbol" w:hAnsi="Symbol" w:hint="default"/>
      </w:rPr>
    </w:lvl>
    <w:lvl w:ilvl="1" w:tplc="14090003">
      <w:start w:val="1"/>
      <w:numFmt w:val="bullet"/>
      <w:lvlText w:val="o"/>
      <w:lvlJc w:val="left"/>
      <w:pPr>
        <w:ind w:left="1440" w:hanging="360"/>
      </w:pPr>
      <w:rPr>
        <w:rFonts w:ascii="Courier New" w:hAnsi="Courier New" w:cs="Courier New" w:hint="default"/>
      </w:rPr>
    </w:lvl>
    <w:lvl w:ilvl="2" w:tplc="14090005">
      <w:start w:val="1"/>
      <w:numFmt w:val="bullet"/>
      <w:lvlText w:val=""/>
      <w:lvlJc w:val="left"/>
      <w:pPr>
        <w:ind w:left="2160" w:hanging="360"/>
      </w:pPr>
      <w:rPr>
        <w:rFonts w:ascii="Wingdings" w:hAnsi="Wingdings" w:hint="default"/>
      </w:rPr>
    </w:lvl>
    <w:lvl w:ilvl="3" w:tplc="14090001">
      <w:start w:val="1"/>
      <w:numFmt w:val="bullet"/>
      <w:lvlText w:val=""/>
      <w:lvlJc w:val="left"/>
      <w:pPr>
        <w:ind w:left="2880" w:hanging="360"/>
      </w:pPr>
      <w:rPr>
        <w:rFonts w:ascii="Symbol" w:hAnsi="Symbol" w:hint="default"/>
      </w:rPr>
    </w:lvl>
    <w:lvl w:ilvl="4" w:tplc="14090003">
      <w:start w:val="1"/>
      <w:numFmt w:val="bullet"/>
      <w:lvlText w:val="o"/>
      <w:lvlJc w:val="left"/>
      <w:pPr>
        <w:ind w:left="3600" w:hanging="360"/>
      </w:pPr>
      <w:rPr>
        <w:rFonts w:ascii="Courier New" w:hAnsi="Courier New" w:cs="Courier New" w:hint="default"/>
      </w:rPr>
    </w:lvl>
    <w:lvl w:ilvl="5" w:tplc="14090005">
      <w:start w:val="1"/>
      <w:numFmt w:val="bullet"/>
      <w:lvlText w:val=""/>
      <w:lvlJc w:val="left"/>
      <w:pPr>
        <w:ind w:left="4320" w:hanging="360"/>
      </w:pPr>
      <w:rPr>
        <w:rFonts w:ascii="Wingdings" w:hAnsi="Wingdings" w:hint="default"/>
      </w:rPr>
    </w:lvl>
    <w:lvl w:ilvl="6" w:tplc="14090001">
      <w:start w:val="1"/>
      <w:numFmt w:val="bullet"/>
      <w:lvlText w:val=""/>
      <w:lvlJc w:val="left"/>
      <w:pPr>
        <w:ind w:left="5040" w:hanging="360"/>
      </w:pPr>
      <w:rPr>
        <w:rFonts w:ascii="Symbol" w:hAnsi="Symbol" w:hint="default"/>
      </w:rPr>
    </w:lvl>
    <w:lvl w:ilvl="7" w:tplc="14090003">
      <w:start w:val="1"/>
      <w:numFmt w:val="bullet"/>
      <w:lvlText w:val="o"/>
      <w:lvlJc w:val="left"/>
      <w:pPr>
        <w:ind w:left="5760" w:hanging="360"/>
      </w:pPr>
      <w:rPr>
        <w:rFonts w:ascii="Courier New" w:hAnsi="Courier New" w:cs="Courier New" w:hint="default"/>
      </w:rPr>
    </w:lvl>
    <w:lvl w:ilvl="8" w:tplc="14090005">
      <w:start w:val="1"/>
      <w:numFmt w:val="bullet"/>
      <w:lvlText w:val=""/>
      <w:lvlJc w:val="left"/>
      <w:pPr>
        <w:ind w:left="6480" w:hanging="360"/>
      </w:pPr>
      <w:rPr>
        <w:rFonts w:ascii="Wingdings" w:hAnsi="Wingdings" w:hint="default"/>
      </w:rPr>
    </w:lvl>
  </w:abstractNum>
  <w:abstractNum w:abstractNumId="30" w15:restartNumberingAfterBreak="0">
    <w:nsid w:val="57E7019D"/>
    <w:multiLevelType w:val="hybridMultilevel"/>
    <w:tmpl w:val="EA542C98"/>
    <w:lvl w:ilvl="0" w:tplc="E6B68698">
      <w:start w:val="6"/>
      <w:numFmt w:val="bullet"/>
      <w:lvlText w:val="-"/>
      <w:lvlJc w:val="left"/>
      <w:pPr>
        <w:ind w:left="720" w:hanging="360"/>
      </w:pPr>
      <w:rPr>
        <w:rFonts w:ascii="Arial" w:eastAsia="Arial" w:hAnsi="Arial" w:cs="Aria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1" w15:restartNumberingAfterBreak="0">
    <w:nsid w:val="58BD01AA"/>
    <w:multiLevelType w:val="hybridMultilevel"/>
    <w:tmpl w:val="0172D260"/>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32" w15:restartNumberingAfterBreak="0">
    <w:nsid w:val="627A2BF2"/>
    <w:multiLevelType w:val="multilevel"/>
    <w:tmpl w:val="2FAEA1D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2BD2CFB"/>
    <w:multiLevelType w:val="hybridMultilevel"/>
    <w:tmpl w:val="6EAAD93A"/>
    <w:lvl w:ilvl="0" w:tplc="5592361E">
      <w:start w:val="10"/>
      <w:numFmt w:val="bullet"/>
      <w:lvlText w:val="-"/>
      <w:lvlJc w:val="left"/>
      <w:pPr>
        <w:ind w:left="720" w:hanging="360"/>
      </w:pPr>
      <w:rPr>
        <w:rFonts w:ascii="Arial" w:eastAsia="Arial" w:hAnsi="Arial" w:cs="Aria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4" w15:restartNumberingAfterBreak="0">
    <w:nsid w:val="67531C75"/>
    <w:multiLevelType w:val="hybridMultilevel"/>
    <w:tmpl w:val="F1642FCC"/>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5" w15:restartNumberingAfterBreak="0">
    <w:nsid w:val="695D517C"/>
    <w:multiLevelType w:val="hybridMultilevel"/>
    <w:tmpl w:val="AC944B34"/>
    <w:lvl w:ilvl="0" w:tplc="87B236E0">
      <w:start w:val="9"/>
      <w:numFmt w:val="bullet"/>
      <w:lvlText w:val="-"/>
      <w:lvlJc w:val="left"/>
      <w:pPr>
        <w:ind w:left="720" w:hanging="360"/>
      </w:pPr>
      <w:rPr>
        <w:rFonts w:ascii="Arial" w:eastAsia="Times New Roman" w:hAnsi="Arial" w:cs="Aria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6" w15:restartNumberingAfterBreak="0">
    <w:nsid w:val="6B4E60D4"/>
    <w:multiLevelType w:val="hybridMultilevel"/>
    <w:tmpl w:val="65FA9C00"/>
    <w:lvl w:ilvl="0" w:tplc="14090001">
      <w:start w:val="1"/>
      <w:numFmt w:val="bullet"/>
      <w:lvlText w:val=""/>
      <w:lvlJc w:val="left"/>
      <w:pPr>
        <w:ind w:left="720" w:hanging="720"/>
      </w:pPr>
      <w:rPr>
        <w:rFonts w:ascii="Symbol" w:hAnsi="Symbol"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7" w15:restartNumberingAfterBreak="0">
    <w:nsid w:val="6E1D30CE"/>
    <w:multiLevelType w:val="hybridMultilevel"/>
    <w:tmpl w:val="8608618E"/>
    <w:lvl w:ilvl="0" w:tplc="DDE43144">
      <w:numFmt w:val="bullet"/>
      <w:lvlText w:val="-"/>
      <w:lvlJc w:val="left"/>
      <w:pPr>
        <w:ind w:left="720" w:hanging="360"/>
      </w:pPr>
      <w:rPr>
        <w:rFonts w:ascii="Calibri" w:eastAsia="Calibri" w:hAnsi="Calibri" w:cs="Calibri" w:hint="default"/>
      </w:rPr>
    </w:lvl>
    <w:lvl w:ilvl="1" w:tplc="14090003">
      <w:start w:val="1"/>
      <w:numFmt w:val="bullet"/>
      <w:lvlText w:val="o"/>
      <w:lvlJc w:val="left"/>
      <w:pPr>
        <w:ind w:left="1440" w:hanging="360"/>
      </w:pPr>
      <w:rPr>
        <w:rFonts w:ascii="Courier New" w:hAnsi="Courier New" w:cs="Courier New" w:hint="default"/>
      </w:rPr>
    </w:lvl>
    <w:lvl w:ilvl="2" w:tplc="14090005">
      <w:start w:val="1"/>
      <w:numFmt w:val="bullet"/>
      <w:lvlText w:val=""/>
      <w:lvlJc w:val="left"/>
      <w:pPr>
        <w:ind w:left="2160" w:hanging="360"/>
      </w:pPr>
      <w:rPr>
        <w:rFonts w:ascii="Wingdings" w:hAnsi="Wingdings" w:hint="default"/>
      </w:rPr>
    </w:lvl>
    <w:lvl w:ilvl="3" w:tplc="14090001">
      <w:start w:val="1"/>
      <w:numFmt w:val="bullet"/>
      <w:lvlText w:val=""/>
      <w:lvlJc w:val="left"/>
      <w:pPr>
        <w:ind w:left="2880" w:hanging="360"/>
      </w:pPr>
      <w:rPr>
        <w:rFonts w:ascii="Symbol" w:hAnsi="Symbol" w:hint="default"/>
      </w:rPr>
    </w:lvl>
    <w:lvl w:ilvl="4" w:tplc="14090003">
      <w:start w:val="1"/>
      <w:numFmt w:val="bullet"/>
      <w:lvlText w:val="o"/>
      <w:lvlJc w:val="left"/>
      <w:pPr>
        <w:ind w:left="3600" w:hanging="360"/>
      </w:pPr>
      <w:rPr>
        <w:rFonts w:ascii="Courier New" w:hAnsi="Courier New" w:cs="Courier New" w:hint="default"/>
      </w:rPr>
    </w:lvl>
    <w:lvl w:ilvl="5" w:tplc="14090005">
      <w:start w:val="1"/>
      <w:numFmt w:val="bullet"/>
      <w:lvlText w:val=""/>
      <w:lvlJc w:val="left"/>
      <w:pPr>
        <w:ind w:left="4320" w:hanging="360"/>
      </w:pPr>
      <w:rPr>
        <w:rFonts w:ascii="Wingdings" w:hAnsi="Wingdings" w:hint="default"/>
      </w:rPr>
    </w:lvl>
    <w:lvl w:ilvl="6" w:tplc="14090001">
      <w:start w:val="1"/>
      <w:numFmt w:val="bullet"/>
      <w:lvlText w:val=""/>
      <w:lvlJc w:val="left"/>
      <w:pPr>
        <w:ind w:left="5040" w:hanging="360"/>
      </w:pPr>
      <w:rPr>
        <w:rFonts w:ascii="Symbol" w:hAnsi="Symbol" w:hint="default"/>
      </w:rPr>
    </w:lvl>
    <w:lvl w:ilvl="7" w:tplc="14090003">
      <w:start w:val="1"/>
      <w:numFmt w:val="bullet"/>
      <w:lvlText w:val="o"/>
      <w:lvlJc w:val="left"/>
      <w:pPr>
        <w:ind w:left="5760" w:hanging="360"/>
      </w:pPr>
      <w:rPr>
        <w:rFonts w:ascii="Courier New" w:hAnsi="Courier New" w:cs="Courier New" w:hint="default"/>
      </w:rPr>
    </w:lvl>
    <w:lvl w:ilvl="8" w:tplc="14090005">
      <w:start w:val="1"/>
      <w:numFmt w:val="bullet"/>
      <w:lvlText w:val=""/>
      <w:lvlJc w:val="left"/>
      <w:pPr>
        <w:ind w:left="6480" w:hanging="360"/>
      </w:pPr>
      <w:rPr>
        <w:rFonts w:ascii="Wingdings" w:hAnsi="Wingdings" w:hint="default"/>
      </w:rPr>
    </w:lvl>
  </w:abstractNum>
  <w:abstractNum w:abstractNumId="38" w15:restartNumberingAfterBreak="0">
    <w:nsid w:val="6EC26817"/>
    <w:multiLevelType w:val="hybridMultilevel"/>
    <w:tmpl w:val="C6A2BB32"/>
    <w:lvl w:ilvl="0" w:tplc="1409000F">
      <w:start w:val="1"/>
      <w:numFmt w:val="decimal"/>
      <w:lvlText w:val="%1."/>
      <w:lvlJc w:val="left"/>
      <w:pPr>
        <w:ind w:left="360" w:hanging="360"/>
      </w:pPr>
    </w:lvl>
    <w:lvl w:ilvl="1" w:tplc="14090019">
      <w:start w:val="1"/>
      <w:numFmt w:val="lowerLetter"/>
      <w:lvlText w:val="%2."/>
      <w:lvlJc w:val="left"/>
      <w:pPr>
        <w:ind w:left="1080" w:hanging="360"/>
      </w:pPr>
    </w:lvl>
    <w:lvl w:ilvl="2" w:tplc="1409001B">
      <w:start w:val="1"/>
      <w:numFmt w:val="lowerRoman"/>
      <w:lvlText w:val="%3."/>
      <w:lvlJc w:val="right"/>
      <w:pPr>
        <w:ind w:left="1800" w:hanging="180"/>
      </w:pPr>
    </w:lvl>
    <w:lvl w:ilvl="3" w:tplc="1409000F">
      <w:start w:val="1"/>
      <w:numFmt w:val="decimal"/>
      <w:lvlText w:val="%4."/>
      <w:lvlJc w:val="left"/>
      <w:pPr>
        <w:ind w:left="2520" w:hanging="360"/>
      </w:pPr>
    </w:lvl>
    <w:lvl w:ilvl="4" w:tplc="14090019">
      <w:start w:val="1"/>
      <w:numFmt w:val="lowerLetter"/>
      <w:lvlText w:val="%5."/>
      <w:lvlJc w:val="left"/>
      <w:pPr>
        <w:ind w:left="3240" w:hanging="360"/>
      </w:pPr>
    </w:lvl>
    <w:lvl w:ilvl="5" w:tplc="1409001B">
      <w:start w:val="1"/>
      <w:numFmt w:val="lowerRoman"/>
      <w:lvlText w:val="%6."/>
      <w:lvlJc w:val="right"/>
      <w:pPr>
        <w:ind w:left="3960" w:hanging="180"/>
      </w:pPr>
    </w:lvl>
    <w:lvl w:ilvl="6" w:tplc="1409000F">
      <w:start w:val="1"/>
      <w:numFmt w:val="decimal"/>
      <w:lvlText w:val="%7."/>
      <w:lvlJc w:val="left"/>
      <w:pPr>
        <w:ind w:left="4680" w:hanging="360"/>
      </w:pPr>
    </w:lvl>
    <w:lvl w:ilvl="7" w:tplc="14090019">
      <w:start w:val="1"/>
      <w:numFmt w:val="lowerLetter"/>
      <w:lvlText w:val="%8."/>
      <w:lvlJc w:val="left"/>
      <w:pPr>
        <w:ind w:left="5400" w:hanging="360"/>
      </w:pPr>
    </w:lvl>
    <w:lvl w:ilvl="8" w:tplc="1409001B">
      <w:start w:val="1"/>
      <w:numFmt w:val="lowerRoman"/>
      <w:lvlText w:val="%9."/>
      <w:lvlJc w:val="right"/>
      <w:pPr>
        <w:ind w:left="6120" w:hanging="180"/>
      </w:pPr>
    </w:lvl>
  </w:abstractNum>
  <w:abstractNum w:abstractNumId="39" w15:restartNumberingAfterBreak="0">
    <w:nsid w:val="74373B46"/>
    <w:multiLevelType w:val="multilevel"/>
    <w:tmpl w:val="54522D96"/>
    <w:lvl w:ilvl="0">
      <w:start w:val="10"/>
      <w:numFmt w:val="decimal"/>
      <w:lvlText w:val="%1"/>
      <w:lvlJc w:val="left"/>
      <w:pPr>
        <w:ind w:left="480" w:hanging="480"/>
      </w:pPr>
      <w:rPr>
        <w:rFonts w:hint="default"/>
      </w:rPr>
    </w:lvl>
    <w:lvl w:ilvl="1">
      <w:start w:val="55"/>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77B64E59"/>
    <w:multiLevelType w:val="hybridMultilevel"/>
    <w:tmpl w:val="D78EE2B8"/>
    <w:lvl w:ilvl="0" w:tplc="1409000F">
      <w:start w:val="1"/>
      <w:numFmt w:val="decimal"/>
      <w:lvlText w:val="%1."/>
      <w:lvlJc w:val="left"/>
      <w:pPr>
        <w:ind w:left="360" w:hanging="360"/>
      </w:pPr>
    </w:lvl>
    <w:lvl w:ilvl="1" w:tplc="14090019" w:tentative="1">
      <w:start w:val="1"/>
      <w:numFmt w:val="lowerLetter"/>
      <w:lvlText w:val="%2."/>
      <w:lvlJc w:val="left"/>
      <w:pPr>
        <w:ind w:left="1080" w:hanging="360"/>
      </w:pPr>
    </w:lvl>
    <w:lvl w:ilvl="2" w:tplc="1409001B" w:tentative="1">
      <w:start w:val="1"/>
      <w:numFmt w:val="lowerRoman"/>
      <w:lvlText w:val="%3."/>
      <w:lvlJc w:val="right"/>
      <w:pPr>
        <w:ind w:left="1800" w:hanging="180"/>
      </w:pPr>
    </w:lvl>
    <w:lvl w:ilvl="3" w:tplc="1409000F" w:tentative="1">
      <w:start w:val="1"/>
      <w:numFmt w:val="decimal"/>
      <w:lvlText w:val="%4."/>
      <w:lvlJc w:val="left"/>
      <w:pPr>
        <w:ind w:left="2520" w:hanging="360"/>
      </w:pPr>
    </w:lvl>
    <w:lvl w:ilvl="4" w:tplc="14090019" w:tentative="1">
      <w:start w:val="1"/>
      <w:numFmt w:val="lowerLetter"/>
      <w:lvlText w:val="%5."/>
      <w:lvlJc w:val="left"/>
      <w:pPr>
        <w:ind w:left="3240" w:hanging="360"/>
      </w:pPr>
    </w:lvl>
    <w:lvl w:ilvl="5" w:tplc="1409001B" w:tentative="1">
      <w:start w:val="1"/>
      <w:numFmt w:val="lowerRoman"/>
      <w:lvlText w:val="%6."/>
      <w:lvlJc w:val="right"/>
      <w:pPr>
        <w:ind w:left="3960" w:hanging="180"/>
      </w:pPr>
    </w:lvl>
    <w:lvl w:ilvl="6" w:tplc="1409000F" w:tentative="1">
      <w:start w:val="1"/>
      <w:numFmt w:val="decimal"/>
      <w:lvlText w:val="%7."/>
      <w:lvlJc w:val="left"/>
      <w:pPr>
        <w:ind w:left="4680" w:hanging="360"/>
      </w:pPr>
    </w:lvl>
    <w:lvl w:ilvl="7" w:tplc="14090019" w:tentative="1">
      <w:start w:val="1"/>
      <w:numFmt w:val="lowerLetter"/>
      <w:lvlText w:val="%8."/>
      <w:lvlJc w:val="left"/>
      <w:pPr>
        <w:ind w:left="5400" w:hanging="360"/>
      </w:pPr>
    </w:lvl>
    <w:lvl w:ilvl="8" w:tplc="1409001B" w:tentative="1">
      <w:start w:val="1"/>
      <w:numFmt w:val="lowerRoman"/>
      <w:lvlText w:val="%9."/>
      <w:lvlJc w:val="right"/>
      <w:pPr>
        <w:ind w:left="6120" w:hanging="180"/>
      </w:pPr>
    </w:lvl>
  </w:abstractNum>
  <w:num w:numId="1" w16cid:durableId="1107889064">
    <w:abstractNumId w:val="23"/>
  </w:num>
  <w:num w:numId="2" w16cid:durableId="739329529">
    <w:abstractNumId w:val="12"/>
  </w:num>
  <w:num w:numId="3" w16cid:durableId="515659605">
    <w:abstractNumId w:val="20"/>
  </w:num>
  <w:num w:numId="4" w16cid:durableId="377897328">
    <w:abstractNumId w:val="18"/>
  </w:num>
  <w:num w:numId="5" w16cid:durableId="1788961958">
    <w:abstractNumId w:val="37"/>
  </w:num>
  <w:num w:numId="6" w16cid:durableId="527639962">
    <w:abstractNumId w:val="16"/>
  </w:num>
  <w:num w:numId="7" w16cid:durableId="746340163">
    <w:abstractNumId w:val="19"/>
  </w:num>
  <w:num w:numId="8" w16cid:durableId="860975986">
    <w:abstractNumId w:val="34"/>
  </w:num>
  <w:num w:numId="9" w16cid:durableId="686175586">
    <w:abstractNumId w:val="21"/>
  </w:num>
  <w:num w:numId="10" w16cid:durableId="1074205900">
    <w:abstractNumId w:val="4"/>
  </w:num>
  <w:num w:numId="11" w16cid:durableId="313264789">
    <w:abstractNumId w:val="25"/>
  </w:num>
  <w:num w:numId="12" w16cid:durableId="869415977">
    <w:abstractNumId w:val="33"/>
  </w:num>
  <w:num w:numId="13" w16cid:durableId="1826315979">
    <w:abstractNumId w:val="10"/>
  </w:num>
  <w:num w:numId="14" w16cid:durableId="266088521">
    <w:abstractNumId w:val="39"/>
  </w:num>
  <w:num w:numId="15" w16cid:durableId="1843084061">
    <w:abstractNumId w:val="29"/>
  </w:num>
  <w:num w:numId="16" w16cid:durableId="1244990442">
    <w:abstractNumId w:val="35"/>
  </w:num>
  <w:num w:numId="17" w16cid:durableId="1284580582">
    <w:abstractNumId w:val="28"/>
  </w:num>
  <w:num w:numId="18" w16cid:durableId="1791633550">
    <w:abstractNumId w:val="40"/>
  </w:num>
  <w:num w:numId="19" w16cid:durableId="1972055006">
    <w:abstractNumId w:val="9"/>
  </w:num>
  <w:num w:numId="20" w16cid:durableId="1167330701">
    <w:abstractNumId w:val="3"/>
  </w:num>
  <w:num w:numId="21" w16cid:durableId="810951372">
    <w:abstractNumId w:val="14"/>
  </w:num>
  <w:num w:numId="22" w16cid:durableId="374239726">
    <w:abstractNumId w:val="14"/>
  </w:num>
  <w:num w:numId="23" w16cid:durableId="626621485">
    <w:abstractNumId w:val="27"/>
  </w:num>
  <w:num w:numId="24" w16cid:durableId="78333811">
    <w:abstractNumId w:val="24"/>
  </w:num>
  <w:num w:numId="25" w16cid:durableId="744844132">
    <w:abstractNumId w:val="15"/>
  </w:num>
  <w:num w:numId="26" w16cid:durableId="93652663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20555743">
    <w:abstractNumId w:val="0"/>
  </w:num>
  <w:num w:numId="28" w16cid:durableId="878859531">
    <w:abstractNumId w:val="7"/>
  </w:num>
  <w:num w:numId="29" w16cid:durableId="487554132">
    <w:abstractNumId w:val="5"/>
  </w:num>
  <w:num w:numId="30" w16cid:durableId="1911306354">
    <w:abstractNumId w:val="8"/>
  </w:num>
  <w:num w:numId="31" w16cid:durableId="1989086204">
    <w:abstractNumId w:val="1"/>
  </w:num>
  <w:num w:numId="32" w16cid:durableId="194302370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940139616">
    <w:abstractNumId w:val="32"/>
  </w:num>
  <w:num w:numId="34" w16cid:durableId="68965354">
    <w:abstractNumId w:val="31"/>
  </w:num>
  <w:num w:numId="35" w16cid:durableId="13221839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322343999">
    <w:abstractNumId w:val="30"/>
  </w:num>
  <w:num w:numId="37" w16cid:durableId="108052315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889342565">
    <w:abstractNumId w:val="6"/>
  </w:num>
  <w:num w:numId="39" w16cid:durableId="659037357">
    <w:abstractNumId w:val="13"/>
  </w:num>
  <w:num w:numId="40" w16cid:durableId="1952861831">
    <w:abstractNumId w:val="26"/>
  </w:num>
  <w:num w:numId="41" w16cid:durableId="160997197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068072362">
    <w:abstractNumId w:val="2"/>
  </w:num>
  <w:num w:numId="43" w16cid:durableId="2017220548">
    <w:abstractNumId w:val="36"/>
  </w:num>
  <w:num w:numId="44" w16cid:durableId="1259799038">
    <w:abstractNumId w:val="1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activeWritingStyle w:appName="MSWord" w:lang="en-NZ" w:vendorID="64" w:dllVersion="0" w:nlCheck="1" w:checkStyle="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2"/>
  <w:displayVertic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641D"/>
    <w:rsid w:val="0000051C"/>
    <w:rsid w:val="0000071E"/>
    <w:rsid w:val="00000AC0"/>
    <w:rsid w:val="00000ED2"/>
    <w:rsid w:val="00001127"/>
    <w:rsid w:val="000012A6"/>
    <w:rsid w:val="000013CC"/>
    <w:rsid w:val="000018B3"/>
    <w:rsid w:val="00001AFE"/>
    <w:rsid w:val="00001CDB"/>
    <w:rsid w:val="00002C68"/>
    <w:rsid w:val="00002D3D"/>
    <w:rsid w:val="00002F9F"/>
    <w:rsid w:val="000033B4"/>
    <w:rsid w:val="000035B8"/>
    <w:rsid w:val="000037CE"/>
    <w:rsid w:val="00003AF2"/>
    <w:rsid w:val="00003B62"/>
    <w:rsid w:val="00003D6D"/>
    <w:rsid w:val="00003F72"/>
    <w:rsid w:val="00003F94"/>
    <w:rsid w:val="000042B4"/>
    <w:rsid w:val="000048DE"/>
    <w:rsid w:val="00004D31"/>
    <w:rsid w:val="00004F67"/>
    <w:rsid w:val="00004FE0"/>
    <w:rsid w:val="000053AE"/>
    <w:rsid w:val="00005484"/>
    <w:rsid w:val="000055D0"/>
    <w:rsid w:val="000056D6"/>
    <w:rsid w:val="000056F1"/>
    <w:rsid w:val="0000596D"/>
    <w:rsid w:val="000063AA"/>
    <w:rsid w:val="00006663"/>
    <w:rsid w:val="000066E9"/>
    <w:rsid w:val="000068F7"/>
    <w:rsid w:val="00006B91"/>
    <w:rsid w:val="00006E84"/>
    <w:rsid w:val="000070ED"/>
    <w:rsid w:val="000073BF"/>
    <w:rsid w:val="000074E0"/>
    <w:rsid w:val="00007540"/>
    <w:rsid w:val="00007786"/>
    <w:rsid w:val="000079BF"/>
    <w:rsid w:val="00007B56"/>
    <w:rsid w:val="00007CE5"/>
    <w:rsid w:val="000109C2"/>
    <w:rsid w:val="00010D46"/>
    <w:rsid w:val="00010F99"/>
    <w:rsid w:val="0001135C"/>
    <w:rsid w:val="00011400"/>
    <w:rsid w:val="00011615"/>
    <w:rsid w:val="00011A9F"/>
    <w:rsid w:val="00011F0D"/>
    <w:rsid w:val="000120FB"/>
    <w:rsid w:val="000121D1"/>
    <w:rsid w:val="00012351"/>
    <w:rsid w:val="00012C2B"/>
    <w:rsid w:val="00012D2A"/>
    <w:rsid w:val="000130F3"/>
    <w:rsid w:val="00013187"/>
    <w:rsid w:val="000131E3"/>
    <w:rsid w:val="000138E1"/>
    <w:rsid w:val="0001436F"/>
    <w:rsid w:val="00014485"/>
    <w:rsid w:val="00014D0E"/>
    <w:rsid w:val="0001535B"/>
    <w:rsid w:val="000153D9"/>
    <w:rsid w:val="00015469"/>
    <w:rsid w:val="000158F4"/>
    <w:rsid w:val="00015CC3"/>
    <w:rsid w:val="00015E68"/>
    <w:rsid w:val="00016088"/>
    <w:rsid w:val="0001638D"/>
    <w:rsid w:val="000166FB"/>
    <w:rsid w:val="00016D0A"/>
    <w:rsid w:val="00016FB8"/>
    <w:rsid w:val="000171FE"/>
    <w:rsid w:val="000173FD"/>
    <w:rsid w:val="00017AD7"/>
    <w:rsid w:val="00017E38"/>
    <w:rsid w:val="00017E7E"/>
    <w:rsid w:val="0002015D"/>
    <w:rsid w:val="00020258"/>
    <w:rsid w:val="00020385"/>
    <w:rsid w:val="000206C3"/>
    <w:rsid w:val="0002074F"/>
    <w:rsid w:val="00020A06"/>
    <w:rsid w:val="00020A4D"/>
    <w:rsid w:val="00020B25"/>
    <w:rsid w:val="00020B66"/>
    <w:rsid w:val="00020C68"/>
    <w:rsid w:val="00020D07"/>
    <w:rsid w:val="00021143"/>
    <w:rsid w:val="00021B38"/>
    <w:rsid w:val="0002239B"/>
    <w:rsid w:val="000226B2"/>
    <w:rsid w:val="000227A4"/>
    <w:rsid w:val="0002307C"/>
    <w:rsid w:val="000230C5"/>
    <w:rsid w:val="0002336D"/>
    <w:rsid w:val="00023852"/>
    <w:rsid w:val="0002395F"/>
    <w:rsid w:val="00023A69"/>
    <w:rsid w:val="00023CC3"/>
    <w:rsid w:val="00024168"/>
    <w:rsid w:val="000242D4"/>
    <w:rsid w:val="00024493"/>
    <w:rsid w:val="000248BA"/>
    <w:rsid w:val="00024A76"/>
    <w:rsid w:val="0002521D"/>
    <w:rsid w:val="00025466"/>
    <w:rsid w:val="000255EB"/>
    <w:rsid w:val="000259C3"/>
    <w:rsid w:val="00025A52"/>
    <w:rsid w:val="00025C47"/>
    <w:rsid w:val="00025DE0"/>
    <w:rsid w:val="00025E1A"/>
    <w:rsid w:val="00025F8F"/>
    <w:rsid w:val="000261D8"/>
    <w:rsid w:val="00026271"/>
    <w:rsid w:val="0002651A"/>
    <w:rsid w:val="00026C5A"/>
    <w:rsid w:val="000271BD"/>
    <w:rsid w:val="00027719"/>
    <w:rsid w:val="0002797B"/>
    <w:rsid w:val="00027D3E"/>
    <w:rsid w:val="00027D52"/>
    <w:rsid w:val="00027F25"/>
    <w:rsid w:val="00027F6E"/>
    <w:rsid w:val="0003025E"/>
    <w:rsid w:val="000302BE"/>
    <w:rsid w:val="000303AA"/>
    <w:rsid w:val="00030814"/>
    <w:rsid w:val="00030821"/>
    <w:rsid w:val="00030A70"/>
    <w:rsid w:val="00030CE4"/>
    <w:rsid w:val="00030FFE"/>
    <w:rsid w:val="00031030"/>
    <w:rsid w:val="00031107"/>
    <w:rsid w:val="00031582"/>
    <w:rsid w:val="00031674"/>
    <w:rsid w:val="00031729"/>
    <w:rsid w:val="00031C4B"/>
    <w:rsid w:val="00031EC4"/>
    <w:rsid w:val="00031EF2"/>
    <w:rsid w:val="00031F1B"/>
    <w:rsid w:val="000323CD"/>
    <w:rsid w:val="000324CF"/>
    <w:rsid w:val="00032800"/>
    <w:rsid w:val="00032988"/>
    <w:rsid w:val="000329E2"/>
    <w:rsid w:val="00032D29"/>
    <w:rsid w:val="00033225"/>
    <w:rsid w:val="00033390"/>
    <w:rsid w:val="00033B1E"/>
    <w:rsid w:val="00033BF8"/>
    <w:rsid w:val="00033C83"/>
    <w:rsid w:val="00033EF5"/>
    <w:rsid w:val="00034053"/>
    <w:rsid w:val="000342CE"/>
    <w:rsid w:val="000344AF"/>
    <w:rsid w:val="00034569"/>
    <w:rsid w:val="000345AB"/>
    <w:rsid w:val="00034894"/>
    <w:rsid w:val="00034A41"/>
    <w:rsid w:val="00034D1D"/>
    <w:rsid w:val="00034DB5"/>
    <w:rsid w:val="000350D6"/>
    <w:rsid w:val="00035425"/>
    <w:rsid w:val="000355A2"/>
    <w:rsid w:val="000355D8"/>
    <w:rsid w:val="000356B0"/>
    <w:rsid w:val="00035735"/>
    <w:rsid w:val="00035A23"/>
    <w:rsid w:val="000361AB"/>
    <w:rsid w:val="0003649B"/>
    <w:rsid w:val="00036686"/>
    <w:rsid w:val="000373A2"/>
    <w:rsid w:val="000373DA"/>
    <w:rsid w:val="00037C94"/>
    <w:rsid w:val="00037D71"/>
    <w:rsid w:val="0004034F"/>
    <w:rsid w:val="000403ED"/>
    <w:rsid w:val="00040496"/>
    <w:rsid w:val="000407AE"/>
    <w:rsid w:val="00040A32"/>
    <w:rsid w:val="00040D03"/>
    <w:rsid w:val="00040E09"/>
    <w:rsid w:val="00040E15"/>
    <w:rsid w:val="00040FCD"/>
    <w:rsid w:val="0004118A"/>
    <w:rsid w:val="00041207"/>
    <w:rsid w:val="00041C47"/>
    <w:rsid w:val="00041CAF"/>
    <w:rsid w:val="00042071"/>
    <w:rsid w:val="00042120"/>
    <w:rsid w:val="0004268A"/>
    <w:rsid w:val="00042BE9"/>
    <w:rsid w:val="00042E24"/>
    <w:rsid w:val="00042E84"/>
    <w:rsid w:val="00043132"/>
    <w:rsid w:val="00043215"/>
    <w:rsid w:val="000433DA"/>
    <w:rsid w:val="000433E9"/>
    <w:rsid w:val="00043499"/>
    <w:rsid w:val="0004372B"/>
    <w:rsid w:val="000437DD"/>
    <w:rsid w:val="00043808"/>
    <w:rsid w:val="000438F8"/>
    <w:rsid w:val="0004391F"/>
    <w:rsid w:val="00043AB3"/>
    <w:rsid w:val="00043CE8"/>
    <w:rsid w:val="00043E48"/>
    <w:rsid w:val="00043E85"/>
    <w:rsid w:val="00043EAE"/>
    <w:rsid w:val="00044037"/>
    <w:rsid w:val="00044515"/>
    <w:rsid w:val="00044E93"/>
    <w:rsid w:val="00045329"/>
    <w:rsid w:val="0004546B"/>
    <w:rsid w:val="0004553D"/>
    <w:rsid w:val="00045583"/>
    <w:rsid w:val="000458A0"/>
    <w:rsid w:val="000459EF"/>
    <w:rsid w:val="00045DF9"/>
    <w:rsid w:val="00045E17"/>
    <w:rsid w:val="00046059"/>
    <w:rsid w:val="000462DE"/>
    <w:rsid w:val="00046657"/>
    <w:rsid w:val="000469CC"/>
    <w:rsid w:val="00046B5B"/>
    <w:rsid w:val="00046DD7"/>
    <w:rsid w:val="00046F36"/>
    <w:rsid w:val="00047068"/>
    <w:rsid w:val="00047282"/>
    <w:rsid w:val="000474B9"/>
    <w:rsid w:val="000474D9"/>
    <w:rsid w:val="00047736"/>
    <w:rsid w:val="000477F7"/>
    <w:rsid w:val="000478CF"/>
    <w:rsid w:val="00047CBD"/>
    <w:rsid w:val="00047DD3"/>
    <w:rsid w:val="0005061C"/>
    <w:rsid w:val="00050876"/>
    <w:rsid w:val="00050EBD"/>
    <w:rsid w:val="0005129C"/>
    <w:rsid w:val="0005133A"/>
    <w:rsid w:val="00051401"/>
    <w:rsid w:val="00051667"/>
    <w:rsid w:val="00051960"/>
    <w:rsid w:val="00051AC3"/>
    <w:rsid w:val="00051D2E"/>
    <w:rsid w:val="00051DE4"/>
    <w:rsid w:val="00051F36"/>
    <w:rsid w:val="0005235A"/>
    <w:rsid w:val="00052D2A"/>
    <w:rsid w:val="00052E70"/>
    <w:rsid w:val="000532BE"/>
    <w:rsid w:val="0005335E"/>
    <w:rsid w:val="000533BF"/>
    <w:rsid w:val="00053469"/>
    <w:rsid w:val="00053481"/>
    <w:rsid w:val="00053596"/>
    <w:rsid w:val="00053BA6"/>
    <w:rsid w:val="00054067"/>
    <w:rsid w:val="0005440B"/>
    <w:rsid w:val="000545D8"/>
    <w:rsid w:val="000545FE"/>
    <w:rsid w:val="00054755"/>
    <w:rsid w:val="000548BE"/>
    <w:rsid w:val="00054918"/>
    <w:rsid w:val="00054E6C"/>
    <w:rsid w:val="00054ED5"/>
    <w:rsid w:val="000552BC"/>
    <w:rsid w:val="000556C5"/>
    <w:rsid w:val="00055868"/>
    <w:rsid w:val="000559A7"/>
    <w:rsid w:val="00055AA9"/>
    <w:rsid w:val="00055B9F"/>
    <w:rsid w:val="00056128"/>
    <w:rsid w:val="00056306"/>
    <w:rsid w:val="000564CA"/>
    <w:rsid w:val="00056B93"/>
    <w:rsid w:val="00056C59"/>
    <w:rsid w:val="00056C6D"/>
    <w:rsid w:val="00056CCA"/>
    <w:rsid w:val="0005727D"/>
    <w:rsid w:val="00057301"/>
    <w:rsid w:val="00057429"/>
    <w:rsid w:val="0005750E"/>
    <w:rsid w:val="000577DD"/>
    <w:rsid w:val="00057838"/>
    <w:rsid w:val="00057A65"/>
    <w:rsid w:val="00057E89"/>
    <w:rsid w:val="00057EEE"/>
    <w:rsid w:val="0006001F"/>
    <w:rsid w:val="0006017F"/>
    <w:rsid w:val="0006094B"/>
    <w:rsid w:val="00060FA3"/>
    <w:rsid w:val="000610C3"/>
    <w:rsid w:val="00061162"/>
    <w:rsid w:val="0006122F"/>
    <w:rsid w:val="00061242"/>
    <w:rsid w:val="0006128C"/>
    <w:rsid w:val="00061595"/>
    <w:rsid w:val="00061B44"/>
    <w:rsid w:val="00061D2F"/>
    <w:rsid w:val="000620AD"/>
    <w:rsid w:val="00062678"/>
    <w:rsid w:val="000628FB"/>
    <w:rsid w:val="00062B07"/>
    <w:rsid w:val="00063247"/>
    <w:rsid w:val="00063C3B"/>
    <w:rsid w:val="00063D5C"/>
    <w:rsid w:val="00063DE7"/>
    <w:rsid w:val="00063EC1"/>
    <w:rsid w:val="0006422C"/>
    <w:rsid w:val="000646D6"/>
    <w:rsid w:val="00064CA8"/>
    <w:rsid w:val="00065331"/>
    <w:rsid w:val="00065958"/>
    <w:rsid w:val="0006595B"/>
    <w:rsid w:val="00065975"/>
    <w:rsid w:val="00065D15"/>
    <w:rsid w:val="000667C7"/>
    <w:rsid w:val="000667D0"/>
    <w:rsid w:val="000667F5"/>
    <w:rsid w:val="00066EB8"/>
    <w:rsid w:val="00067435"/>
    <w:rsid w:val="00067676"/>
    <w:rsid w:val="000676CC"/>
    <w:rsid w:val="000677D6"/>
    <w:rsid w:val="000678E7"/>
    <w:rsid w:val="00067B9B"/>
    <w:rsid w:val="00067E70"/>
    <w:rsid w:val="00067EAC"/>
    <w:rsid w:val="000705C9"/>
    <w:rsid w:val="00070709"/>
    <w:rsid w:val="00070812"/>
    <w:rsid w:val="00070890"/>
    <w:rsid w:val="00070927"/>
    <w:rsid w:val="00070B43"/>
    <w:rsid w:val="00070D30"/>
    <w:rsid w:val="00070F05"/>
    <w:rsid w:val="000710F0"/>
    <w:rsid w:val="00071978"/>
    <w:rsid w:val="00071BBE"/>
    <w:rsid w:val="00072390"/>
    <w:rsid w:val="000723A5"/>
    <w:rsid w:val="00072B72"/>
    <w:rsid w:val="00072D1D"/>
    <w:rsid w:val="00072D76"/>
    <w:rsid w:val="0007318F"/>
    <w:rsid w:val="00073314"/>
    <w:rsid w:val="00073759"/>
    <w:rsid w:val="00073ACF"/>
    <w:rsid w:val="00073B59"/>
    <w:rsid w:val="00073ECD"/>
    <w:rsid w:val="000742E5"/>
    <w:rsid w:val="0007487E"/>
    <w:rsid w:val="00074AB5"/>
    <w:rsid w:val="00074B5C"/>
    <w:rsid w:val="00074BF3"/>
    <w:rsid w:val="00074ED1"/>
    <w:rsid w:val="00074F6F"/>
    <w:rsid w:val="00075091"/>
    <w:rsid w:val="000752E3"/>
    <w:rsid w:val="0007556F"/>
    <w:rsid w:val="0007569A"/>
    <w:rsid w:val="000756BF"/>
    <w:rsid w:val="0007584C"/>
    <w:rsid w:val="00075AB9"/>
    <w:rsid w:val="00075B5F"/>
    <w:rsid w:val="000764A8"/>
    <w:rsid w:val="000765CD"/>
    <w:rsid w:val="0007675E"/>
    <w:rsid w:val="000767DF"/>
    <w:rsid w:val="00076B95"/>
    <w:rsid w:val="00076C8C"/>
    <w:rsid w:val="00076CF0"/>
    <w:rsid w:val="00076E76"/>
    <w:rsid w:val="0007714E"/>
    <w:rsid w:val="000772C3"/>
    <w:rsid w:val="0007744A"/>
    <w:rsid w:val="000775C4"/>
    <w:rsid w:val="000778A4"/>
    <w:rsid w:val="0007799B"/>
    <w:rsid w:val="00077E18"/>
    <w:rsid w:val="0008029D"/>
    <w:rsid w:val="000803D2"/>
    <w:rsid w:val="000806A6"/>
    <w:rsid w:val="00080A72"/>
    <w:rsid w:val="00080AEE"/>
    <w:rsid w:val="00080E3D"/>
    <w:rsid w:val="00081569"/>
    <w:rsid w:val="00081686"/>
    <w:rsid w:val="00081729"/>
    <w:rsid w:val="00081D0A"/>
    <w:rsid w:val="000828D0"/>
    <w:rsid w:val="000829AD"/>
    <w:rsid w:val="00082B1E"/>
    <w:rsid w:val="00082B58"/>
    <w:rsid w:val="000832A2"/>
    <w:rsid w:val="00083573"/>
    <w:rsid w:val="0008359B"/>
    <w:rsid w:val="000835DE"/>
    <w:rsid w:val="00083943"/>
    <w:rsid w:val="00083A82"/>
    <w:rsid w:val="00083F86"/>
    <w:rsid w:val="0008438A"/>
    <w:rsid w:val="000846F3"/>
    <w:rsid w:val="00084831"/>
    <w:rsid w:val="000849FF"/>
    <w:rsid w:val="00084A6F"/>
    <w:rsid w:val="00084BBA"/>
    <w:rsid w:val="00084E35"/>
    <w:rsid w:val="0008502E"/>
    <w:rsid w:val="0008561D"/>
    <w:rsid w:val="00085803"/>
    <w:rsid w:val="00085BA2"/>
    <w:rsid w:val="00085C2C"/>
    <w:rsid w:val="00085CD4"/>
    <w:rsid w:val="00085D1E"/>
    <w:rsid w:val="00085DD9"/>
    <w:rsid w:val="00086163"/>
    <w:rsid w:val="000862F1"/>
    <w:rsid w:val="000865AA"/>
    <w:rsid w:val="00086A27"/>
    <w:rsid w:val="00086DA5"/>
    <w:rsid w:val="0008723C"/>
    <w:rsid w:val="00090511"/>
    <w:rsid w:val="00090682"/>
    <w:rsid w:val="00090925"/>
    <w:rsid w:val="00090AF5"/>
    <w:rsid w:val="00090F08"/>
    <w:rsid w:val="000910C7"/>
    <w:rsid w:val="00091247"/>
    <w:rsid w:val="00091352"/>
    <w:rsid w:val="00091898"/>
    <w:rsid w:val="00091998"/>
    <w:rsid w:val="00091C2E"/>
    <w:rsid w:val="00091D81"/>
    <w:rsid w:val="00091F17"/>
    <w:rsid w:val="0009217D"/>
    <w:rsid w:val="000925CC"/>
    <w:rsid w:val="0009288A"/>
    <w:rsid w:val="00092D56"/>
    <w:rsid w:val="00092EC4"/>
    <w:rsid w:val="00093443"/>
    <w:rsid w:val="0009386B"/>
    <w:rsid w:val="0009391A"/>
    <w:rsid w:val="00093A67"/>
    <w:rsid w:val="00093E16"/>
    <w:rsid w:val="0009458B"/>
    <w:rsid w:val="00094627"/>
    <w:rsid w:val="00094966"/>
    <w:rsid w:val="00094A96"/>
    <w:rsid w:val="00094BA2"/>
    <w:rsid w:val="00095257"/>
    <w:rsid w:val="00095847"/>
    <w:rsid w:val="00095BEC"/>
    <w:rsid w:val="00095CF9"/>
    <w:rsid w:val="000961C5"/>
    <w:rsid w:val="00096472"/>
    <w:rsid w:val="00096912"/>
    <w:rsid w:val="00096947"/>
    <w:rsid w:val="00096A02"/>
    <w:rsid w:val="00096C39"/>
    <w:rsid w:val="00096CC1"/>
    <w:rsid w:val="00096D2D"/>
    <w:rsid w:val="0009701B"/>
    <w:rsid w:val="0009704E"/>
    <w:rsid w:val="00097668"/>
    <w:rsid w:val="00097883"/>
    <w:rsid w:val="00097A87"/>
    <w:rsid w:val="00097B93"/>
    <w:rsid w:val="00097CAA"/>
    <w:rsid w:val="00097E9D"/>
    <w:rsid w:val="000A0349"/>
    <w:rsid w:val="000A03F4"/>
    <w:rsid w:val="000A052C"/>
    <w:rsid w:val="000A05AA"/>
    <w:rsid w:val="000A060C"/>
    <w:rsid w:val="000A06C2"/>
    <w:rsid w:val="000A0811"/>
    <w:rsid w:val="000A0883"/>
    <w:rsid w:val="000A0A83"/>
    <w:rsid w:val="000A0ABC"/>
    <w:rsid w:val="000A0AE2"/>
    <w:rsid w:val="000A0FC8"/>
    <w:rsid w:val="000A1129"/>
    <w:rsid w:val="000A146D"/>
    <w:rsid w:val="000A1E66"/>
    <w:rsid w:val="000A2024"/>
    <w:rsid w:val="000A224B"/>
    <w:rsid w:val="000A2800"/>
    <w:rsid w:val="000A2A21"/>
    <w:rsid w:val="000A2C5C"/>
    <w:rsid w:val="000A31E5"/>
    <w:rsid w:val="000A326F"/>
    <w:rsid w:val="000A32DB"/>
    <w:rsid w:val="000A334C"/>
    <w:rsid w:val="000A386F"/>
    <w:rsid w:val="000A3B69"/>
    <w:rsid w:val="000A4096"/>
    <w:rsid w:val="000A415D"/>
    <w:rsid w:val="000A435D"/>
    <w:rsid w:val="000A476A"/>
    <w:rsid w:val="000A491E"/>
    <w:rsid w:val="000A4F36"/>
    <w:rsid w:val="000A519A"/>
    <w:rsid w:val="000A5202"/>
    <w:rsid w:val="000A52E9"/>
    <w:rsid w:val="000A53EA"/>
    <w:rsid w:val="000A54F7"/>
    <w:rsid w:val="000A5597"/>
    <w:rsid w:val="000A562E"/>
    <w:rsid w:val="000A5735"/>
    <w:rsid w:val="000A5A41"/>
    <w:rsid w:val="000A5ACF"/>
    <w:rsid w:val="000A5BCE"/>
    <w:rsid w:val="000A60FB"/>
    <w:rsid w:val="000A6452"/>
    <w:rsid w:val="000A65AB"/>
    <w:rsid w:val="000A67CB"/>
    <w:rsid w:val="000A6AA5"/>
    <w:rsid w:val="000A6ADD"/>
    <w:rsid w:val="000A7021"/>
    <w:rsid w:val="000A71B4"/>
    <w:rsid w:val="000A72F6"/>
    <w:rsid w:val="000A7567"/>
    <w:rsid w:val="000A770B"/>
    <w:rsid w:val="000A790E"/>
    <w:rsid w:val="000A79A1"/>
    <w:rsid w:val="000A7A3B"/>
    <w:rsid w:val="000A7DDA"/>
    <w:rsid w:val="000A7F99"/>
    <w:rsid w:val="000B006D"/>
    <w:rsid w:val="000B041C"/>
    <w:rsid w:val="000B08B0"/>
    <w:rsid w:val="000B0BD0"/>
    <w:rsid w:val="000B0DEB"/>
    <w:rsid w:val="000B0E7B"/>
    <w:rsid w:val="000B1261"/>
    <w:rsid w:val="000B12B9"/>
    <w:rsid w:val="000B15EB"/>
    <w:rsid w:val="000B18AE"/>
    <w:rsid w:val="000B18F3"/>
    <w:rsid w:val="000B19C9"/>
    <w:rsid w:val="000B1A5F"/>
    <w:rsid w:val="000B2466"/>
    <w:rsid w:val="000B2558"/>
    <w:rsid w:val="000B29AB"/>
    <w:rsid w:val="000B2F76"/>
    <w:rsid w:val="000B3093"/>
    <w:rsid w:val="000B315C"/>
    <w:rsid w:val="000B33F9"/>
    <w:rsid w:val="000B392C"/>
    <w:rsid w:val="000B4403"/>
    <w:rsid w:val="000B458B"/>
    <w:rsid w:val="000B46C7"/>
    <w:rsid w:val="000B4889"/>
    <w:rsid w:val="000B4934"/>
    <w:rsid w:val="000B4979"/>
    <w:rsid w:val="000B4DC3"/>
    <w:rsid w:val="000B4E47"/>
    <w:rsid w:val="000B5536"/>
    <w:rsid w:val="000B56D9"/>
    <w:rsid w:val="000B57B9"/>
    <w:rsid w:val="000B5CA4"/>
    <w:rsid w:val="000B5F2B"/>
    <w:rsid w:val="000B5FDB"/>
    <w:rsid w:val="000B60B4"/>
    <w:rsid w:val="000B663C"/>
    <w:rsid w:val="000B6A41"/>
    <w:rsid w:val="000B7C51"/>
    <w:rsid w:val="000B7DA9"/>
    <w:rsid w:val="000C0101"/>
    <w:rsid w:val="000C017B"/>
    <w:rsid w:val="000C0869"/>
    <w:rsid w:val="000C099A"/>
    <w:rsid w:val="000C0B67"/>
    <w:rsid w:val="000C0E7E"/>
    <w:rsid w:val="000C0EC3"/>
    <w:rsid w:val="000C0FB0"/>
    <w:rsid w:val="000C10D6"/>
    <w:rsid w:val="000C124A"/>
    <w:rsid w:val="000C1293"/>
    <w:rsid w:val="000C13DD"/>
    <w:rsid w:val="000C1734"/>
    <w:rsid w:val="000C1C19"/>
    <w:rsid w:val="000C1C3E"/>
    <w:rsid w:val="000C1E31"/>
    <w:rsid w:val="000C2121"/>
    <w:rsid w:val="000C22CB"/>
    <w:rsid w:val="000C2679"/>
    <w:rsid w:val="000C29F6"/>
    <w:rsid w:val="000C2F7A"/>
    <w:rsid w:val="000C30B2"/>
    <w:rsid w:val="000C35C2"/>
    <w:rsid w:val="000C3EE9"/>
    <w:rsid w:val="000C453E"/>
    <w:rsid w:val="000C47D9"/>
    <w:rsid w:val="000C496A"/>
    <w:rsid w:val="000C4F87"/>
    <w:rsid w:val="000C556A"/>
    <w:rsid w:val="000C5A78"/>
    <w:rsid w:val="000C5B3C"/>
    <w:rsid w:val="000C5B40"/>
    <w:rsid w:val="000C5C48"/>
    <w:rsid w:val="000C5CA6"/>
    <w:rsid w:val="000C6263"/>
    <w:rsid w:val="000C62B6"/>
    <w:rsid w:val="000C6466"/>
    <w:rsid w:val="000C64C0"/>
    <w:rsid w:val="000C6717"/>
    <w:rsid w:val="000C6970"/>
    <w:rsid w:val="000C6BE2"/>
    <w:rsid w:val="000C6C88"/>
    <w:rsid w:val="000C6D10"/>
    <w:rsid w:val="000C6D69"/>
    <w:rsid w:val="000C74A1"/>
    <w:rsid w:val="000C7A3B"/>
    <w:rsid w:val="000C7DFA"/>
    <w:rsid w:val="000C7F01"/>
    <w:rsid w:val="000D0076"/>
    <w:rsid w:val="000D00AD"/>
    <w:rsid w:val="000D0180"/>
    <w:rsid w:val="000D026D"/>
    <w:rsid w:val="000D0420"/>
    <w:rsid w:val="000D05DA"/>
    <w:rsid w:val="000D0766"/>
    <w:rsid w:val="000D087D"/>
    <w:rsid w:val="000D09FF"/>
    <w:rsid w:val="000D0A38"/>
    <w:rsid w:val="000D0BC1"/>
    <w:rsid w:val="000D0BEE"/>
    <w:rsid w:val="000D0F8B"/>
    <w:rsid w:val="000D1222"/>
    <w:rsid w:val="000D129A"/>
    <w:rsid w:val="000D168B"/>
    <w:rsid w:val="000D16EB"/>
    <w:rsid w:val="000D1BBC"/>
    <w:rsid w:val="000D1C3C"/>
    <w:rsid w:val="000D1CB9"/>
    <w:rsid w:val="000D1D66"/>
    <w:rsid w:val="000D2027"/>
    <w:rsid w:val="000D2245"/>
    <w:rsid w:val="000D2346"/>
    <w:rsid w:val="000D2426"/>
    <w:rsid w:val="000D2528"/>
    <w:rsid w:val="000D267D"/>
    <w:rsid w:val="000D27B3"/>
    <w:rsid w:val="000D2C3E"/>
    <w:rsid w:val="000D2DCE"/>
    <w:rsid w:val="000D3343"/>
    <w:rsid w:val="000D3569"/>
    <w:rsid w:val="000D3644"/>
    <w:rsid w:val="000D36A5"/>
    <w:rsid w:val="000D37C2"/>
    <w:rsid w:val="000D3A9A"/>
    <w:rsid w:val="000D3C2B"/>
    <w:rsid w:val="000D4015"/>
    <w:rsid w:val="000D4416"/>
    <w:rsid w:val="000D4727"/>
    <w:rsid w:val="000D4C18"/>
    <w:rsid w:val="000D4EFC"/>
    <w:rsid w:val="000D510B"/>
    <w:rsid w:val="000D53B5"/>
    <w:rsid w:val="000D5ACD"/>
    <w:rsid w:val="000D5B88"/>
    <w:rsid w:val="000D5C30"/>
    <w:rsid w:val="000D5C4B"/>
    <w:rsid w:val="000D5EAE"/>
    <w:rsid w:val="000D5F4E"/>
    <w:rsid w:val="000D60B5"/>
    <w:rsid w:val="000D61B5"/>
    <w:rsid w:val="000D61FA"/>
    <w:rsid w:val="000D64BB"/>
    <w:rsid w:val="000D6955"/>
    <w:rsid w:val="000D6C81"/>
    <w:rsid w:val="000D6C97"/>
    <w:rsid w:val="000D6F80"/>
    <w:rsid w:val="000D7105"/>
    <w:rsid w:val="000D7210"/>
    <w:rsid w:val="000D7256"/>
    <w:rsid w:val="000D7284"/>
    <w:rsid w:val="000D7AC1"/>
    <w:rsid w:val="000D7B51"/>
    <w:rsid w:val="000E007F"/>
    <w:rsid w:val="000E060F"/>
    <w:rsid w:val="000E074B"/>
    <w:rsid w:val="000E0EFC"/>
    <w:rsid w:val="000E0F9C"/>
    <w:rsid w:val="000E109A"/>
    <w:rsid w:val="000E1117"/>
    <w:rsid w:val="000E14C3"/>
    <w:rsid w:val="000E158E"/>
    <w:rsid w:val="000E15A4"/>
    <w:rsid w:val="000E16B3"/>
    <w:rsid w:val="000E1919"/>
    <w:rsid w:val="000E19C0"/>
    <w:rsid w:val="000E1BF8"/>
    <w:rsid w:val="000E1D8E"/>
    <w:rsid w:val="000E20F2"/>
    <w:rsid w:val="000E248C"/>
    <w:rsid w:val="000E24C5"/>
    <w:rsid w:val="000E2B90"/>
    <w:rsid w:val="000E2C9A"/>
    <w:rsid w:val="000E2E39"/>
    <w:rsid w:val="000E2E8C"/>
    <w:rsid w:val="000E2EEF"/>
    <w:rsid w:val="000E31EA"/>
    <w:rsid w:val="000E35AA"/>
    <w:rsid w:val="000E3DD5"/>
    <w:rsid w:val="000E419F"/>
    <w:rsid w:val="000E41FD"/>
    <w:rsid w:val="000E474E"/>
    <w:rsid w:val="000E4F13"/>
    <w:rsid w:val="000E5184"/>
    <w:rsid w:val="000E555A"/>
    <w:rsid w:val="000E5619"/>
    <w:rsid w:val="000E56AD"/>
    <w:rsid w:val="000E5EF7"/>
    <w:rsid w:val="000E6224"/>
    <w:rsid w:val="000E63AE"/>
    <w:rsid w:val="000E66A0"/>
    <w:rsid w:val="000E66F1"/>
    <w:rsid w:val="000E6A98"/>
    <w:rsid w:val="000E6E88"/>
    <w:rsid w:val="000E716D"/>
    <w:rsid w:val="000E7274"/>
    <w:rsid w:val="000E7483"/>
    <w:rsid w:val="000E759A"/>
    <w:rsid w:val="000E764F"/>
    <w:rsid w:val="000E7678"/>
    <w:rsid w:val="000E76B4"/>
    <w:rsid w:val="000E7889"/>
    <w:rsid w:val="000E797F"/>
    <w:rsid w:val="000E7C7D"/>
    <w:rsid w:val="000F058B"/>
    <w:rsid w:val="000F0909"/>
    <w:rsid w:val="000F0C97"/>
    <w:rsid w:val="000F0DA2"/>
    <w:rsid w:val="000F0E1A"/>
    <w:rsid w:val="000F1032"/>
    <w:rsid w:val="000F164C"/>
    <w:rsid w:val="000F1860"/>
    <w:rsid w:val="000F18F5"/>
    <w:rsid w:val="000F1BB2"/>
    <w:rsid w:val="000F1F67"/>
    <w:rsid w:val="000F209C"/>
    <w:rsid w:val="000F2483"/>
    <w:rsid w:val="000F2594"/>
    <w:rsid w:val="000F25AB"/>
    <w:rsid w:val="000F27A4"/>
    <w:rsid w:val="000F284C"/>
    <w:rsid w:val="000F2FD8"/>
    <w:rsid w:val="000F3254"/>
    <w:rsid w:val="000F38F0"/>
    <w:rsid w:val="000F3E03"/>
    <w:rsid w:val="000F3F95"/>
    <w:rsid w:val="000F3FDE"/>
    <w:rsid w:val="000F41AE"/>
    <w:rsid w:val="000F4457"/>
    <w:rsid w:val="000F453F"/>
    <w:rsid w:val="000F4653"/>
    <w:rsid w:val="000F478E"/>
    <w:rsid w:val="000F48A1"/>
    <w:rsid w:val="000F4F09"/>
    <w:rsid w:val="000F4F4F"/>
    <w:rsid w:val="000F4F6B"/>
    <w:rsid w:val="000F4F78"/>
    <w:rsid w:val="000F50A8"/>
    <w:rsid w:val="000F5341"/>
    <w:rsid w:val="000F5820"/>
    <w:rsid w:val="000F5E2D"/>
    <w:rsid w:val="000F60DA"/>
    <w:rsid w:val="000F60E2"/>
    <w:rsid w:val="000F61D0"/>
    <w:rsid w:val="000F6422"/>
    <w:rsid w:val="000F6555"/>
    <w:rsid w:val="000F6556"/>
    <w:rsid w:val="000F67C6"/>
    <w:rsid w:val="000F6C50"/>
    <w:rsid w:val="000F713A"/>
    <w:rsid w:val="000F7550"/>
    <w:rsid w:val="000F7839"/>
    <w:rsid w:val="000F7B54"/>
    <w:rsid w:val="000F7BD2"/>
    <w:rsid w:val="000F7EAA"/>
    <w:rsid w:val="000F7FAC"/>
    <w:rsid w:val="000F7FD7"/>
    <w:rsid w:val="00100691"/>
    <w:rsid w:val="00100F44"/>
    <w:rsid w:val="00101181"/>
    <w:rsid w:val="001016B4"/>
    <w:rsid w:val="001019A5"/>
    <w:rsid w:val="00101A2B"/>
    <w:rsid w:val="00101AAB"/>
    <w:rsid w:val="00101CC5"/>
    <w:rsid w:val="00101DD2"/>
    <w:rsid w:val="00101DF5"/>
    <w:rsid w:val="00101E28"/>
    <w:rsid w:val="00101E5F"/>
    <w:rsid w:val="0010204B"/>
    <w:rsid w:val="0010213C"/>
    <w:rsid w:val="001029E9"/>
    <w:rsid w:val="00102CFC"/>
    <w:rsid w:val="00102EC3"/>
    <w:rsid w:val="00102EFB"/>
    <w:rsid w:val="00103247"/>
    <w:rsid w:val="00103331"/>
    <w:rsid w:val="00103829"/>
    <w:rsid w:val="00103938"/>
    <w:rsid w:val="00103E4B"/>
    <w:rsid w:val="00103F29"/>
    <w:rsid w:val="00103F71"/>
    <w:rsid w:val="001040E7"/>
    <w:rsid w:val="00104109"/>
    <w:rsid w:val="001046D5"/>
    <w:rsid w:val="00104AFB"/>
    <w:rsid w:val="00104CE4"/>
    <w:rsid w:val="0010534A"/>
    <w:rsid w:val="00105573"/>
    <w:rsid w:val="0010576E"/>
    <w:rsid w:val="001060C6"/>
    <w:rsid w:val="00106853"/>
    <w:rsid w:val="00106938"/>
    <w:rsid w:val="00106B36"/>
    <w:rsid w:val="00106EE8"/>
    <w:rsid w:val="00106F04"/>
    <w:rsid w:val="0010731B"/>
    <w:rsid w:val="001078C1"/>
    <w:rsid w:val="00107976"/>
    <w:rsid w:val="00107D9C"/>
    <w:rsid w:val="001102B0"/>
    <w:rsid w:val="001103AD"/>
    <w:rsid w:val="00110643"/>
    <w:rsid w:val="00110962"/>
    <w:rsid w:val="00110B05"/>
    <w:rsid w:val="001112D4"/>
    <w:rsid w:val="001114C0"/>
    <w:rsid w:val="00111C6C"/>
    <w:rsid w:val="00111CE6"/>
    <w:rsid w:val="00111DD4"/>
    <w:rsid w:val="001121F2"/>
    <w:rsid w:val="001125C2"/>
    <w:rsid w:val="00112671"/>
    <w:rsid w:val="00112BA5"/>
    <w:rsid w:val="00112C00"/>
    <w:rsid w:val="00112ECE"/>
    <w:rsid w:val="001134AF"/>
    <w:rsid w:val="00113798"/>
    <w:rsid w:val="00113C27"/>
    <w:rsid w:val="00113EEC"/>
    <w:rsid w:val="0011425C"/>
    <w:rsid w:val="00114469"/>
    <w:rsid w:val="00114BB6"/>
    <w:rsid w:val="00114C63"/>
    <w:rsid w:val="00114D1E"/>
    <w:rsid w:val="0011515F"/>
    <w:rsid w:val="00115193"/>
    <w:rsid w:val="001159B9"/>
    <w:rsid w:val="001159D6"/>
    <w:rsid w:val="00115AAA"/>
    <w:rsid w:val="00115C39"/>
    <w:rsid w:val="00115F23"/>
    <w:rsid w:val="00115FF2"/>
    <w:rsid w:val="00116099"/>
    <w:rsid w:val="001166D5"/>
    <w:rsid w:val="00116901"/>
    <w:rsid w:val="00117084"/>
    <w:rsid w:val="00117216"/>
    <w:rsid w:val="001175DB"/>
    <w:rsid w:val="001179F9"/>
    <w:rsid w:val="0012021A"/>
    <w:rsid w:val="00120301"/>
    <w:rsid w:val="00120470"/>
    <w:rsid w:val="001208EE"/>
    <w:rsid w:val="00121369"/>
    <w:rsid w:val="00121BE5"/>
    <w:rsid w:val="00121DB8"/>
    <w:rsid w:val="00122119"/>
    <w:rsid w:val="0012255D"/>
    <w:rsid w:val="00122B05"/>
    <w:rsid w:val="00122F9D"/>
    <w:rsid w:val="0012304D"/>
    <w:rsid w:val="00123120"/>
    <w:rsid w:val="001232AF"/>
    <w:rsid w:val="00123501"/>
    <w:rsid w:val="001235D2"/>
    <w:rsid w:val="00123616"/>
    <w:rsid w:val="001239D2"/>
    <w:rsid w:val="00123BF1"/>
    <w:rsid w:val="00123F3F"/>
    <w:rsid w:val="00123F5A"/>
    <w:rsid w:val="00124383"/>
    <w:rsid w:val="001247E5"/>
    <w:rsid w:val="00124A80"/>
    <w:rsid w:val="00124C91"/>
    <w:rsid w:val="00124D06"/>
    <w:rsid w:val="00124D47"/>
    <w:rsid w:val="00124D49"/>
    <w:rsid w:val="00124EEB"/>
    <w:rsid w:val="00124EFF"/>
    <w:rsid w:val="00125178"/>
    <w:rsid w:val="00125994"/>
    <w:rsid w:val="0012599E"/>
    <w:rsid w:val="00125A92"/>
    <w:rsid w:val="00125D49"/>
    <w:rsid w:val="00125D7F"/>
    <w:rsid w:val="00125E09"/>
    <w:rsid w:val="00125EFA"/>
    <w:rsid w:val="00126412"/>
    <w:rsid w:val="001265A9"/>
    <w:rsid w:val="001265B7"/>
    <w:rsid w:val="001266D5"/>
    <w:rsid w:val="00126745"/>
    <w:rsid w:val="00126C1D"/>
    <w:rsid w:val="00126C89"/>
    <w:rsid w:val="00126CF8"/>
    <w:rsid w:val="00126F68"/>
    <w:rsid w:val="00127263"/>
    <w:rsid w:val="0012744B"/>
    <w:rsid w:val="00127518"/>
    <w:rsid w:val="0012758D"/>
    <w:rsid w:val="00127944"/>
    <w:rsid w:val="00127E61"/>
    <w:rsid w:val="00127FEF"/>
    <w:rsid w:val="0013002E"/>
    <w:rsid w:val="00130659"/>
    <w:rsid w:val="001307C6"/>
    <w:rsid w:val="0013090D"/>
    <w:rsid w:val="001309FD"/>
    <w:rsid w:val="00130A16"/>
    <w:rsid w:val="00130AF4"/>
    <w:rsid w:val="00130B99"/>
    <w:rsid w:val="00130F82"/>
    <w:rsid w:val="0013152B"/>
    <w:rsid w:val="001315F0"/>
    <w:rsid w:val="00131673"/>
    <w:rsid w:val="00131784"/>
    <w:rsid w:val="00131834"/>
    <w:rsid w:val="0013186B"/>
    <w:rsid w:val="0013186C"/>
    <w:rsid w:val="00131A3B"/>
    <w:rsid w:val="00131DC9"/>
    <w:rsid w:val="00131E61"/>
    <w:rsid w:val="0013215F"/>
    <w:rsid w:val="001322DB"/>
    <w:rsid w:val="001326BA"/>
    <w:rsid w:val="0013274F"/>
    <w:rsid w:val="00132823"/>
    <w:rsid w:val="00132FB0"/>
    <w:rsid w:val="001330BF"/>
    <w:rsid w:val="00133537"/>
    <w:rsid w:val="00133BBA"/>
    <w:rsid w:val="00133D8D"/>
    <w:rsid w:val="001341B3"/>
    <w:rsid w:val="0013453B"/>
    <w:rsid w:val="00134621"/>
    <w:rsid w:val="0013491D"/>
    <w:rsid w:val="00134E0F"/>
    <w:rsid w:val="00135078"/>
    <w:rsid w:val="001353C1"/>
    <w:rsid w:val="001354B7"/>
    <w:rsid w:val="00135B98"/>
    <w:rsid w:val="00135BEA"/>
    <w:rsid w:val="00135E76"/>
    <w:rsid w:val="0013623A"/>
    <w:rsid w:val="0013631E"/>
    <w:rsid w:val="00136391"/>
    <w:rsid w:val="00136CB3"/>
    <w:rsid w:val="00136DBB"/>
    <w:rsid w:val="00136FC1"/>
    <w:rsid w:val="00137216"/>
    <w:rsid w:val="00137362"/>
    <w:rsid w:val="0013737B"/>
    <w:rsid w:val="00137442"/>
    <w:rsid w:val="0013751A"/>
    <w:rsid w:val="00137769"/>
    <w:rsid w:val="001377AD"/>
    <w:rsid w:val="001377C5"/>
    <w:rsid w:val="00137A6C"/>
    <w:rsid w:val="00137BA9"/>
    <w:rsid w:val="00137C56"/>
    <w:rsid w:val="00137C5D"/>
    <w:rsid w:val="00140AE8"/>
    <w:rsid w:val="00140AEA"/>
    <w:rsid w:val="00140B0A"/>
    <w:rsid w:val="00141244"/>
    <w:rsid w:val="001412C8"/>
    <w:rsid w:val="00141841"/>
    <w:rsid w:val="00141936"/>
    <w:rsid w:val="00141E50"/>
    <w:rsid w:val="00141FD7"/>
    <w:rsid w:val="00142124"/>
    <w:rsid w:val="001422AD"/>
    <w:rsid w:val="00142739"/>
    <w:rsid w:val="00142842"/>
    <w:rsid w:val="001428E6"/>
    <w:rsid w:val="001428F3"/>
    <w:rsid w:val="00142975"/>
    <w:rsid w:val="001429E2"/>
    <w:rsid w:val="00142A63"/>
    <w:rsid w:val="00142CAF"/>
    <w:rsid w:val="00142DB9"/>
    <w:rsid w:val="00142F9B"/>
    <w:rsid w:val="00143333"/>
    <w:rsid w:val="001433C7"/>
    <w:rsid w:val="00143633"/>
    <w:rsid w:val="00143CAA"/>
    <w:rsid w:val="00143CF9"/>
    <w:rsid w:val="00143D0E"/>
    <w:rsid w:val="00143DB7"/>
    <w:rsid w:val="00143ECD"/>
    <w:rsid w:val="00144266"/>
    <w:rsid w:val="001444ED"/>
    <w:rsid w:val="00144565"/>
    <w:rsid w:val="001445F9"/>
    <w:rsid w:val="00144C9E"/>
    <w:rsid w:val="00144D6A"/>
    <w:rsid w:val="00144FC8"/>
    <w:rsid w:val="0014506D"/>
    <w:rsid w:val="00145660"/>
    <w:rsid w:val="00145682"/>
    <w:rsid w:val="001457F5"/>
    <w:rsid w:val="001458BD"/>
    <w:rsid w:val="00145BF1"/>
    <w:rsid w:val="001460BA"/>
    <w:rsid w:val="00146179"/>
    <w:rsid w:val="001461FB"/>
    <w:rsid w:val="001464CC"/>
    <w:rsid w:val="0014655F"/>
    <w:rsid w:val="00146634"/>
    <w:rsid w:val="00146866"/>
    <w:rsid w:val="00146882"/>
    <w:rsid w:val="00146964"/>
    <w:rsid w:val="00146EC8"/>
    <w:rsid w:val="00146F1A"/>
    <w:rsid w:val="00146F40"/>
    <w:rsid w:val="0014754A"/>
    <w:rsid w:val="00147625"/>
    <w:rsid w:val="00147EA5"/>
    <w:rsid w:val="00150662"/>
    <w:rsid w:val="001508D9"/>
    <w:rsid w:val="00150ECA"/>
    <w:rsid w:val="00151519"/>
    <w:rsid w:val="001515DF"/>
    <w:rsid w:val="001516ED"/>
    <w:rsid w:val="00151786"/>
    <w:rsid w:val="00151BFA"/>
    <w:rsid w:val="00152490"/>
    <w:rsid w:val="00152583"/>
    <w:rsid w:val="00152A46"/>
    <w:rsid w:val="00152AD3"/>
    <w:rsid w:val="00152FBA"/>
    <w:rsid w:val="00153055"/>
    <w:rsid w:val="00153375"/>
    <w:rsid w:val="001537B1"/>
    <w:rsid w:val="00153A44"/>
    <w:rsid w:val="00153B0D"/>
    <w:rsid w:val="001546F9"/>
    <w:rsid w:val="00154856"/>
    <w:rsid w:val="00154A94"/>
    <w:rsid w:val="00155002"/>
    <w:rsid w:val="00155232"/>
    <w:rsid w:val="0015525B"/>
    <w:rsid w:val="00155508"/>
    <w:rsid w:val="00155727"/>
    <w:rsid w:val="00155851"/>
    <w:rsid w:val="00155A05"/>
    <w:rsid w:val="00155A66"/>
    <w:rsid w:val="001562EB"/>
    <w:rsid w:val="00156733"/>
    <w:rsid w:val="0015689E"/>
    <w:rsid w:val="00156CDD"/>
    <w:rsid w:val="00156F28"/>
    <w:rsid w:val="00157597"/>
    <w:rsid w:val="00157735"/>
    <w:rsid w:val="001579B2"/>
    <w:rsid w:val="00157ABC"/>
    <w:rsid w:val="00157C4F"/>
    <w:rsid w:val="00157D33"/>
    <w:rsid w:val="00160101"/>
    <w:rsid w:val="00160140"/>
    <w:rsid w:val="00160291"/>
    <w:rsid w:val="001604E1"/>
    <w:rsid w:val="00160A65"/>
    <w:rsid w:val="00160AEC"/>
    <w:rsid w:val="00160B5B"/>
    <w:rsid w:val="00160C6A"/>
    <w:rsid w:val="00160F21"/>
    <w:rsid w:val="0016116F"/>
    <w:rsid w:val="00161289"/>
    <w:rsid w:val="00161378"/>
    <w:rsid w:val="00161AE4"/>
    <w:rsid w:val="00161DBC"/>
    <w:rsid w:val="00161DCD"/>
    <w:rsid w:val="00161F08"/>
    <w:rsid w:val="00162148"/>
    <w:rsid w:val="00162AB5"/>
    <w:rsid w:val="00162DC1"/>
    <w:rsid w:val="00162E5B"/>
    <w:rsid w:val="00162EC1"/>
    <w:rsid w:val="0016382C"/>
    <w:rsid w:val="001645AA"/>
    <w:rsid w:val="00164A35"/>
    <w:rsid w:val="0016507B"/>
    <w:rsid w:val="00165151"/>
    <w:rsid w:val="001652A7"/>
    <w:rsid w:val="00165322"/>
    <w:rsid w:val="001656C9"/>
    <w:rsid w:val="00165754"/>
    <w:rsid w:val="0016578A"/>
    <w:rsid w:val="00165CCD"/>
    <w:rsid w:val="00165E76"/>
    <w:rsid w:val="00165EF5"/>
    <w:rsid w:val="00165F19"/>
    <w:rsid w:val="00165FA0"/>
    <w:rsid w:val="001660EA"/>
    <w:rsid w:val="0016610D"/>
    <w:rsid w:val="00166440"/>
    <w:rsid w:val="0016659B"/>
    <w:rsid w:val="00166908"/>
    <w:rsid w:val="0016723F"/>
    <w:rsid w:val="00167972"/>
    <w:rsid w:val="00167E8F"/>
    <w:rsid w:val="00167E95"/>
    <w:rsid w:val="00170135"/>
    <w:rsid w:val="00170465"/>
    <w:rsid w:val="00170616"/>
    <w:rsid w:val="00170BDE"/>
    <w:rsid w:val="00170F65"/>
    <w:rsid w:val="00171135"/>
    <w:rsid w:val="0017120D"/>
    <w:rsid w:val="0017182B"/>
    <w:rsid w:val="00171D30"/>
    <w:rsid w:val="00172212"/>
    <w:rsid w:val="0017222C"/>
    <w:rsid w:val="00172292"/>
    <w:rsid w:val="0017229C"/>
    <w:rsid w:val="001724C6"/>
    <w:rsid w:val="001726E0"/>
    <w:rsid w:val="0017288D"/>
    <w:rsid w:val="00172B23"/>
    <w:rsid w:val="00172E84"/>
    <w:rsid w:val="00172F65"/>
    <w:rsid w:val="0017302D"/>
    <w:rsid w:val="001731D3"/>
    <w:rsid w:val="001732C9"/>
    <w:rsid w:val="001734D6"/>
    <w:rsid w:val="00173B7F"/>
    <w:rsid w:val="00173EA6"/>
    <w:rsid w:val="00173F00"/>
    <w:rsid w:val="0017411B"/>
    <w:rsid w:val="00174311"/>
    <w:rsid w:val="0017434F"/>
    <w:rsid w:val="001745D8"/>
    <w:rsid w:val="00174E76"/>
    <w:rsid w:val="00174F08"/>
    <w:rsid w:val="00174FD4"/>
    <w:rsid w:val="00175042"/>
    <w:rsid w:val="00175070"/>
    <w:rsid w:val="001754CA"/>
    <w:rsid w:val="001755B1"/>
    <w:rsid w:val="001759E7"/>
    <w:rsid w:val="00175FC6"/>
    <w:rsid w:val="0017617F"/>
    <w:rsid w:val="0017634F"/>
    <w:rsid w:val="00176360"/>
    <w:rsid w:val="001763E0"/>
    <w:rsid w:val="00176489"/>
    <w:rsid w:val="00176537"/>
    <w:rsid w:val="00176652"/>
    <w:rsid w:val="00176AE1"/>
    <w:rsid w:val="00177250"/>
    <w:rsid w:val="001773F9"/>
    <w:rsid w:val="00177A1B"/>
    <w:rsid w:val="00177D8E"/>
    <w:rsid w:val="00177DD3"/>
    <w:rsid w:val="00177E98"/>
    <w:rsid w:val="00180271"/>
    <w:rsid w:val="00180A30"/>
    <w:rsid w:val="00180EC7"/>
    <w:rsid w:val="00181224"/>
    <w:rsid w:val="00181AB3"/>
    <w:rsid w:val="00181B2C"/>
    <w:rsid w:val="00181C35"/>
    <w:rsid w:val="00181FBE"/>
    <w:rsid w:val="00182116"/>
    <w:rsid w:val="001821D7"/>
    <w:rsid w:val="00182259"/>
    <w:rsid w:val="0018294C"/>
    <w:rsid w:val="0018299A"/>
    <w:rsid w:val="001829EB"/>
    <w:rsid w:val="0018341B"/>
    <w:rsid w:val="001837C4"/>
    <w:rsid w:val="001839A1"/>
    <w:rsid w:val="00183C74"/>
    <w:rsid w:val="00183D06"/>
    <w:rsid w:val="001840AE"/>
    <w:rsid w:val="00184125"/>
    <w:rsid w:val="001843E8"/>
    <w:rsid w:val="00184BE0"/>
    <w:rsid w:val="0018503B"/>
    <w:rsid w:val="00185127"/>
    <w:rsid w:val="001851DC"/>
    <w:rsid w:val="00185540"/>
    <w:rsid w:val="001856F3"/>
    <w:rsid w:val="0018628B"/>
    <w:rsid w:val="00186300"/>
    <w:rsid w:val="00186668"/>
    <w:rsid w:val="001866FA"/>
    <w:rsid w:val="00186B34"/>
    <w:rsid w:val="0018717A"/>
    <w:rsid w:val="001871EB"/>
    <w:rsid w:val="00187578"/>
    <w:rsid w:val="001878CD"/>
    <w:rsid w:val="001905AD"/>
    <w:rsid w:val="00190642"/>
    <w:rsid w:val="001907E6"/>
    <w:rsid w:val="001910AD"/>
    <w:rsid w:val="001913E0"/>
    <w:rsid w:val="001915E2"/>
    <w:rsid w:val="00191906"/>
    <w:rsid w:val="00191A6F"/>
    <w:rsid w:val="00191A83"/>
    <w:rsid w:val="00191AA1"/>
    <w:rsid w:val="00191C9E"/>
    <w:rsid w:val="001921DF"/>
    <w:rsid w:val="001922BA"/>
    <w:rsid w:val="001923C8"/>
    <w:rsid w:val="0019269D"/>
    <w:rsid w:val="00192A53"/>
    <w:rsid w:val="00192EB9"/>
    <w:rsid w:val="0019305E"/>
    <w:rsid w:val="00193431"/>
    <w:rsid w:val="00193440"/>
    <w:rsid w:val="00193609"/>
    <w:rsid w:val="00193C53"/>
    <w:rsid w:val="00194554"/>
    <w:rsid w:val="0019459A"/>
    <w:rsid w:val="001946D5"/>
    <w:rsid w:val="0019495C"/>
    <w:rsid w:val="00194A44"/>
    <w:rsid w:val="001952E4"/>
    <w:rsid w:val="001954C7"/>
    <w:rsid w:val="0019560C"/>
    <w:rsid w:val="001956C4"/>
    <w:rsid w:val="0019570B"/>
    <w:rsid w:val="00195A0C"/>
    <w:rsid w:val="00195BD1"/>
    <w:rsid w:val="00195C80"/>
    <w:rsid w:val="00195CC9"/>
    <w:rsid w:val="00195DE2"/>
    <w:rsid w:val="001960B1"/>
    <w:rsid w:val="001962C7"/>
    <w:rsid w:val="00196851"/>
    <w:rsid w:val="00196880"/>
    <w:rsid w:val="0019698F"/>
    <w:rsid w:val="00196B1D"/>
    <w:rsid w:val="00196BC3"/>
    <w:rsid w:val="00196E37"/>
    <w:rsid w:val="00197056"/>
    <w:rsid w:val="00197475"/>
    <w:rsid w:val="00197A7A"/>
    <w:rsid w:val="00197D52"/>
    <w:rsid w:val="001A002C"/>
    <w:rsid w:val="001A0217"/>
    <w:rsid w:val="001A02A5"/>
    <w:rsid w:val="001A05C7"/>
    <w:rsid w:val="001A0C07"/>
    <w:rsid w:val="001A0C79"/>
    <w:rsid w:val="001A0F98"/>
    <w:rsid w:val="001A14E7"/>
    <w:rsid w:val="001A1BA2"/>
    <w:rsid w:val="001A239E"/>
    <w:rsid w:val="001A2556"/>
    <w:rsid w:val="001A278B"/>
    <w:rsid w:val="001A29B9"/>
    <w:rsid w:val="001A2CDF"/>
    <w:rsid w:val="001A2D74"/>
    <w:rsid w:val="001A302C"/>
    <w:rsid w:val="001A3064"/>
    <w:rsid w:val="001A306C"/>
    <w:rsid w:val="001A3203"/>
    <w:rsid w:val="001A3318"/>
    <w:rsid w:val="001A34EA"/>
    <w:rsid w:val="001A3522"/>
    <w:rsid w:val="001A367A"/>
    <w:rsid w:val="001A3885"/>
    <w:rsid w:val="001A392E"/>
    <w:rsid w:val="001A3B8B"/>
    <w:rsid w:val="001A3E27"/>
    <w:rsid w:val="001A3E64"/>
    <w:rsid w:val="001A40CA"/>
    <w:rsid w:val="001A43A4"/>
    <w:rsid w:val="001A44C7"/>
    <w:rsid w:val="001A48DF"/>
    <w:rsid w:val="001A49AB"/>
    <w:rsid w:val="001A4D40"/>
    <w:rsid w:val="001A4DE9"/>
    <w:rsid w:val="001A4EEA"/>
    <w:rsid w:val="001A53BC"/>
    <w:rsid w:val="001A57F0"/>
    <w:rsid w:val="001A5812"/>
    <w:rsid w:val="001A5CCF"/>
    <w:rsid w:val="001A5E5E"/>
    <w:rsid w:val="001A61DD"/>
    <w:rsid w:val="001A626A"/>
    <w:rsid w:val="001A6336"/>
    <w:rsid w:val="001A6351"/>
    <w:rsid w:val="001A68F9"/>
    <w:rsid w:val="001A6D6F"/>
    <w:rsid w:val="001A7350"/>
    <w:rsid w:val="001A7626"/>
    <w:rsid w:val="001A795C"/>
    <w:rsid w:val="001A79E8"/>
    <w:rsid w:val="001A7E5D"/>
    <w:rsid w:val="001B0033"/>
    <w:rsid w:val="001B01A8"/>
    <w:rsid w:val="001B03EB"/>
    <w:rsid w:val="001B08ED"/>
    <w:rsid w:val="001B094C"/>
    <w:rsid w:val="001B0A05"/>
    <w:rsid w:val="001B0F79"/>
    <w:rsid w:val="001B1473"/>
    <w:rsid w:val="001B14FA"/>
    <w:rsid w:val="001B1512"/>
    <w:rsid w:val="001B161A"/>
    <w:rsid w:val="001B1748"/>
    <w:rsid w:val="001B1859"/>
    <w:rsid w:val="001B18D6"/>
    <w:rsid w:val="001B1A3E"/>
    <w:rsid w:val="001B2177"/>
    <w:rsid w:val="001B21D3"/>
    <w:rsid w:val="001B231C"/>
    <w:rsid w:val="001B2CEA"/>
    <w:rsid w:val="001B3090"/>
    <w:rsid w:val="001B37F7"/>
    <w:rsid w:val="001B3A1B"/>
    <w:rsid w:val="001B3D47"/>
    <w:rsid w:val="001B4036"/>
    <w:rsid w:val="001B44BD"/>
    <w:rsid w:val="001B4569"/>
    <w:rsid w:val="001B4D12"/>
    <w:rsid w:val="001B4FF0"/>
    <w:rsid w:val="001B6365"/>
    <w:rsid w:val="001B63FA"/>
    <w:rsid w:val="001B67FE"/>
    <w:rsid w:val="001B6827"/>
    <w:rsid w:val="001B68BA"/>
    <w:rsid w:val="001B6A4D"/>
    <w:rsid w:val="001B6C91"/>
    <w:rsid w:val="001B6D32"/>
    <w:rsid w:val="001B6F1E"/>
    <w:rsid w:val="001B7082"/>
    <w:rsid w:val="001B70A9"/>
    <w:rsid w:val="001B7387"/>
    <w:rsid w:val="001B7547"/>
    <w:rsid w:val="001B75F6"/>
    <w:rsid w:val="001B7650"/>
    <w:rsid w:val="001B7686"/>
    <w:rsid w:val="001B7696"/>
    <w:rsid w:val="001B77B5"/>
    <w:rsid w:val="001B77B8"/>
    <w:rsid w:val="001B7C15"/>
    <w:rsid w:val="001C0038"/>
    <w:rsid w:val="001C020B"/>
    <w:rsid w:val="001C020C"/>
    <w:rsid w:val="001C0321"/>
    <w:rsid w:val="001C0830"/>
    <w:rsid w:val="001C0864"/>
    <w:rsid w:val="001C1390"/>
    <w:rsid w:val="001C1988"/>
    <w:rsid w:val="001C1B00"/>
    <w:rsid w:val="001C206F"/>
    <w:rsid w:val="001C269B"/>
    <w:rsid w:val="001C2C7C"/>
    <w:rsid w:val="001C2D6F"/>
    <w:rsid w:val="001C2DD9"/>
    <w:rsid w:val="001C2FD7"/>
    <w:rsid w:val="001C328E"/>
    <w:rsid w:val="001C32B5"/>
    <w:rsid w:val="001C3366"/>
    <w:rsid w:val="001C36B9"/>
    <w:rsid w:val="001C36D8"/>
    <w:rsid w:val="001C3B48"/>
    <w:rsid w:val="001C3CBC"/>
    <w:rsid w:val="001C3DB5"/>
    <w:rsid w:val="001C3F08"/>
    <w:rsid w:val="001C3F5E"/>
    <w:rsid w:val="001C41F0"/>
    <w:rsid w:val="001C41F7"/>
    <w:rsid w:val="001C4493"/>
    <w:rsid w:val="001C4B49"/>
    <w:rsid w:val="001C4C44"/>
    <w:rsid w:val="001C4F54"/>
    <w:rsid w:val="001C5292"/>
    <w:rsid w:val="001C54C7"/>
    <w:rsid w:val="001C5679"/>
    <w:rsid w:val="001C56AC"/>
    <w:rsid w:val="001C56B7"/>
    <w:rsid w:val="001C59CE"/>
    <w:rsid w:val="001C5B99"/>
    <w:rsid w:val="001C5F88"/>
    <w:rsid w:val="001C6143"/>
    <w:rsid w:val="001C641D"/>
    <w:rsid w:val="001C645C"/>
    <w:rsid w:val="001C6900"/>
    <w:rsid w:val="001C6A4B"/>
    <w:rsid w:val="001C6A66"/>
    <w:rsid w:val="001C6A9B"/>
    <w:rsid w:val="001C6B9E"/>
    <w:rsid w:val="001C6D7E"/>
    <w:rsid w:val="001C7060"/>
    <w:rsid w:val="001C74EB"/>
    <w:rsid w:val="001C7A6C"/>
    <w:rsid w:val="001C7C38"/>
    <w:rsid w:val="001C7D02"/>
    <w:rsid w:val="001D024E"/>
    <w:rsid w:val="001D08D3"/>
    <w:rsid w:val="001D103E"/>
    <w:rsid w:val="001D10A6"/>
    <w:rsid w:val="001D10EF"/>
    <w:rsid w:val="001D1485"/>
    <w:rsid w:val="001D1524"/>
    <w:rsid w:val="001D16A9"/>
    <w:rsid w:val="001D18D5"/>
    <w:rsid w:val="001D1BD7"/>
    <w:rsid w:val="001D2099"/>
    <w:rsid w:val="001D2284"/>
    <w:rsid w:val="001D22E5"/>
    <w:rsid w:val="001D247F"/>
    <w:rsid w:val="001D25AD"/>
    <w:rsid w:val="001D2C68"/>
    <w:rsid w:val="001D3017"/>
    <w:rsid w:val="001D3046"/>
    <w:rsid w:val="001D325A"/>
    <w:rsid w:val="001D3644"/>
    <w:rsid w:val="001D41FC"/>
    <w:rsid w:val="001D425A"/>
    <w:rsid w:val="001D449D"/>
    <w:rsid w:val="001D44C9"/>
    <w:rsid w:val="001D47E3"/>
    <w:rsid w:val="001D483F"/>
    <w:rsid w:val="001D4BF8"/>
    <w:rsid w:val="001D4DC1"/>
    <w:rsid w:val="001D4DCC"/>
    <w:rsid w:val="001D4DD9"/>
    <w:rsid w:val="001D4EB8"/>
    <w:rsid w:val="001D520F"/>
    <w:rsid w:val="001D540C"/>
    <w:rsid w:val="001D5FB1"/>
    <w:rsid w:val="001D6462"/>
    <w:rsid w:val="001D650B"/>
    <w:rsid w:val="001D669C"/>
    <w:rsid w:val="001D6A27"/>
    <w:rsid w:val="001D6CA3"/>
    <w:rsid w:val="001D6DD2"/>
    <w:rsid w:val="001D6E0B"/>
    <w:rsid w:val="001D6E6C"/>
    <w:rsid w:val="001D716D"/>
    <w:rsid w:val="001D72B2"/>
    <w:rsid w:val="001D7507"/>
    <w:rsid w:val="001D7761"/>
    <w:rsid w:val="001D7853"/>
    <w:rsid w:val="001D7910"/>
    <w:rsid w:val="001D7935"/>
    <w:rsid w:val="001D7C76"/>
    <w:rsid w:val="001D7FA0"/>
    <w:rsid w:val="001E02C6"/>
    <w:rsid w:val="001E07EC"/>
    <w:rsid w:val="001E0B8B"/>
    <w:rsid w:val="001E1173"/>
    <w:rsid w:val="001E14A3"/>
    <w:rsid w:val="001E1637"/>
    <w:rsid w:val="001E164D"/>
    <w:rsid w:val="001E19C9"/>
    <w:rsid w:val="001E1A05"/>
    <w:rsid w:val="001E1B7B"/>
    <w:rsid w:val="001E1CE6"/>
    <w:rsid w:val="001E1D09"/>
    <w:rsid w:val="001E1F69"/>
    <w:rsid w:val="001E22B5"/>
    <w:rsid w:val="001E2984"/>
    <w:rsid w:val="001E2C62"/>
    <w:rsid w:val="001E2F10"/>
    <w:rsid w:val="001E2F37"/>
    <w:rsid w:val="001E328C"/>
    <w:rsid w:val="001E32F8"/>
    <w:rsid w:val="001E3434"/>
    <w:rsid w:val="001E353E"/>
    <w:rsid w:val="001E3FBB"/>
    <w:rsid w:val="001E3FF3"/>
    <w:rsid w:val="001E4397"/>
    <w:rsid w:val="001E44D5"/>
    <w:rsid w:val="001E4A03"/>
    <w:rsid w:val="001E4B0E"/>
    <w:rsid w:val="001E4BBB"/>
    <w:rsid w:val="001E4F1C"/>
    <w:rsid w:val="001E512E"/>
    <w:rsid w:val="001E545D"/>
    <w:rsid w:val="001E563A"/>
    <w:rsid w:val="001E56AF"/>
    <w:rsid w:val="001E5A7A"/>
    <w:rsid w:val="001E5C80"/>
    <w:rsid w:val="001E5CC4"/>
    <w:rsid w:val="001E5DAE"/>
    <w:rsid w:val="001E5FEE"/>
    <w:rsid w:val="001E6156"/>
    <w:rsid w:val="001E6F45"/>
    <w:rsid w:val="001E6F61"/>
    <w:rsid w:val="001E708B"/>
    <w:rsid w:val="001E70CB"/>
    <w:rsid w:val="001E7454"/>
    <w:rsid w:val="001E7563"/>
    <w:rsid w:val="001E7798"/>
    <w:rsid w:val="001E7A58"/>
    <w:rsid w:val="001E7B79"/>
    <w:rsid w:val="001E7CF9"/>
    <w:rsid w:val="001E7EFB"/>
    <w:rsid w:val="001E7F5C"/>
    <w:rsid w:val="001F01F8"/>
    <w:rsid w:val="001F0408"/>
    <w:rsid w:val="001F098B"/>
    <w:rsid w:val="001F0AC8"/>
    <w:rsid w:val="001F0B93"/>
    <w:rsid w:val="001F13DA"/>
    <w:rsid w:val="001F14A0"/>
    <w:rsid w:val="001F1A85"/>
    <w:rsid w:val="001F1AB5"/>
    <w:rsid w:val="001F1E73"/>
    <w:rsid w:val="001F200C"/>
    <w:rsid w:val="001F220C"/>
    <w:rsid w:val="001F246F"/>
    <w:rsid w:val="001F279E"/>
    <w:rsid w:val="001F28E9"/>
    <w:rsid w:val="001F2D4A"/>
    <w:rsid w:val="001F2F69"/>
    <w:rsid w:val="001F311E"/>
    <w:rsid w:val="001F34A6"/>
    <w:rsid w:val="001F36BA"/>
    <w:rsid w:val="001F3883"/>
    <w:rsid w:val="001F3B5C"/>
    <w:rsid w:val="001F3DAE"/>
    <w:rsid w:val="001F48CD"/>
    <w:rsid w:val="001F4A2D"/>
    <w:rsid w:val="001F4B6A"/>
    <w:rsid w:val="001F4C9F"/>
    <w:rsid w:val="001F4EEE"/>
    <w:rsid w:val="001F4FCF"/>
    <w:rsid w:val="001F510B"/>
    <w:rsid w:val="001F512C"/>
    <w:rsid w:val="001F539A"/>
    <w:rsid w:val="001F5432"/>
    <w:rsid w:val="001F560C"/>
    <w:rsid w:val="001F5A2B"/>
    <w:rsid w:val="001F5A95"/>
    <w:rsid w:val="001F5F84"/>
    <w:rsid w:val="001F649D"/>
    <w:rsid w:val="001F650F"/>
    <w:rsid w:val="001F6E90"/>
    <w:rsid w:val="001F7192"/>
    <w:rsid w:val="001F760B"/>
    <w:rsid w:val="001F77EF"/>
    <w:rsid w:val="001F79A5"/>
    <w:rsid w:val="002000B3"/>
    <w:rsid w:val="00200399"/>
    <w:rsid w:val="002003C2"/>
    <w:rsid w:val="002005CA"/>
    <w:rsid w:val="002009C4"/>
    <w:rsid w:val="00200B73"/>
    <w:rsid w:val="00200C95"/>
    <w:rsid w:val="00201015"/>
    <w:rsid w:val="00201052"/>
    <w:rsid w:val="00201641"/>
    <w:rsid w:val="0020167E"/>
    <w:rsid w:val="00201D2D"/>
    <w:rsid w:val="00201F5E"/>
    <w:rsid w:val="0020208F"/>
    <w:rsid w:val="002020BC"/>
    <w:rsid w:val="0020210B"/>
    <w:rsid w:val="002022B8"/>
    <w:rsid w:val="00202314"/>
    <w:rsid w:val="0020274B"/>
    <w:rsid w:val="00202ED3"/>
    <w:rsid w:val="002033BF"/>
    <w:rsid w:val="00203488"/>
    <w:rsid w:val="002034CA"/>
    <w:rsid w:val="00203504"/>
    <w:rsid w:val="0020392F"/>
    <w:rsid w:val="002042B7"/>
    <w:rsid w:val="0020468B"/>
    <w:rsid w:val="00204892"/>
    <w:rsid w:val="0020494A"/>
    <w:rsid w:val="00204A66"/>
    <w:rsid w:val="00204AB9"/>
    <w:rsid w:val="00204E64"/>
    <w:rsid w:val="0020505B"/>
    <w:rsid w:val="00205535"/>
    <w:rsid w:val="0020579E"/>
    <w:rsid w:val="002057A1"/>
    <w:rsid w:val="002057B0"/>
    <w:rsid w:val="002057EF"/>
    <w:rsid w:val="00205AD3"/>
    <w:rsid w:val="00205C0F"/>
    <w:rsid w:val="00205C7D"/>
    <w:rsid w:val="00205E15"/>
    <w:rsid w:val="00205F08"/>
    <w:rsid w:val="0020604A"/>
    <w:rsid w:val="00206076"/>
    <w:rsid w:val="002064E8"/>
    <w:rsid w:val="0020670C"/>
    <w:rsid w:val="002067DB"/>
    <w:rsid w:val="00206920"/>
    <w:rsid w:val="00206975"/>
    <w:rsid w:val="00206C4F"/>
    <w:rsid w:val="002073B7"/>
    <w:rsid w:val="002074DC"/>
    <w:rsid w:val="00207AF4"/>
    <w:rsid w:val="00207B9F"/>
    <w:rsid w:val="00207BFD"/>
    <w:rsid w:val="00207DF1"/>
    <w:rsid w:val="0021000D"/>
    <w:rsid w:val="002104F9"/>
    <w:rsid w:val="002105CF"/>
    <w:rsid w:val="002107FC"/>
    <w:rsid w:val="0021092E"/>
    <w:rsid w:val="00210CA3"/>
    <w:rsid w:val="00210DA5"/>
    <w:rsid w:val="00210E9D"/>
    <w:rsid w:val="0021107E"/>
    <w:rsid w:val="00211815"/>
    <w:rsid w:val="00211FE7"/>
    <w:rsid w:val="00212052"/>
    <w:rsid w:val="00212262"/>
    <w:rsid w:val="002123B0"/>
    <w:rsid w:val="002124EE"/>
    <w:rsid w:val="00212677"/>
    <w:rsid w:val="002126CA"/>
    <w:rsid w:val="0021292E"/>
    <w:rsid w:val="00212945"/>
    <w:rsid w:val="00212A7B"/>
    <w:rsid w:val="00212B82"/>
    <w:rsid w:val="00212C9F"/>
    <w:rsid w:val="00212D38"/>
    <w:rsid w:val="00213006"/>
    <w:rsid w:val="00213038"/>
    <w:rsid w:val="0021306D"/>
    <w:rsid w:val="002131A8"/>
    <w:rsid w:val="002135A3"/>
    <w:rsid w:val="0021370D"/>
    <w:rsid w:val="002137DB"/>
    <w:rsid w:val="0021392B"/>
    <w:rsid w:val="002139C5"/>
    <w:rsid w:val="00213A09"/>
    <w:rsid w:val="00213CA9"/>
    <w:rsid w:val="002140CE"/>
    <w:rsid w:val="002140D6"/>
    <w:rsid w:val="002141BD"/>
    <w:rsid w:val="00214588"/>
    <w:rsid w:val="002145E6"/>
    <w:rsid w:val="0021484C"/>
    <w:rsid w:val="00214858"/>
    <w:rsid w:val="00214A85"/>
    <w:rsid w:val="00214C57"/>
    <w:rsid w:val="0021500A"/>
    <w:rsid w:val="002153A9"/>
    <w:rsid w:val="00215489"/>
    <w:rsid w:val="00215972"/>
    <w:rsid w:val="002159E7"/>
    <w:rsid w:val="00215B20"/>
    <w:rsid w:val="00216028"/>
    <w:rsid w:val="002160BC"/>
    <w:rsid w:val="002161CD"/>
    <w:rsid w:val="00216369"/>
    <w:rsid w:val="00216698"/>
    <w:rsid w:val="002167B1"/>
    <w:rsid w:val="00216ADF"/>
    <w:rsid w:val="00216C30"/>
    <w:rsid w:val="00216FAB"/>
    <w:rsid w:val="00217168"/>
    <w:rsid w:val="00217189"/>
    <w:rsid w:val="002171D9"/>
    <w:rsid w:val="00217209"/>
    <w:rsid w:val="002172FA"/>
    <w:rsid w:val="00217560"/>
    <w:rsid w:val="0021782D"/>
    <w:rsid w:val="00217AC6"/>
    <w:rsid w:val="00217F50"/>
    <w:rsid w:val="00217F53"/>
    <w:rsid w:val="002200BD"/>
    <w:rsid w:val="002204F2"/>
    <w:rsid w:val="00220533"/>
    <w:rsid w:val="00220646"/>
    <w:rsid w:val="0022099A"/>
    <w:rsid w:val="0022102A"/>
    <w:rsid w:val="00221163"/>
    <w:rsid w:val="002213D4"/>
    <w:rsid w:val="00221699"/>
    <w:rsid w:val="002217D8"/>
    <w:rsid w:val="00221B9C"/>
    <w:rsid w:val="00221BDC"/>
    <w:rsid w:val="00221CB2"/>
    <w:rsid w:val="00222A39"/>
    <w:rsid w:val="00222EFA"/>
    <w:rsid w:val="00222F92"/>
    <w:rsid w:val="0022307C"/>
    <w:rsid w:val="00223180"/>
    <w:rsid w:val="00223967"/>
    <w:rsid w:val="00223FB7"/>
    <w:rsid w:val="00223FF5"/>
    <w:rsid w:val="00224316"/>
    <w:rsid w:val="00224425"/>
    <w:rsid w:val="00224BEC"/>
    <w:rsid w:val="00224F6F"/>
    <w:rsid w:val="00224FE1"/>
    <w:rsid w:val="002254A5"/>
    <w:rsid w:val="0022554B"/>
    <w:rsid w:val="002256B1"/>
    <w:rsid w:val="002257E5"/>
    <w:rsid w:val="00225FD0"/>
    <w:rsid w:val="0022791C"/>
    <w:rsid w:val="002279B1"/>
    <w:rsid w:val="00227AF4"/>
    <w:rsid w:val="00227C82"/>
    <w:rsid w:val="00227CBE"/>
    <w:rsid w:val="00227CF9"/>
    <w:rsid w:val="00227D16"/>
    <w:rsid w:val="00227DE8"/>
    <w:rsid w:val="002302A9"/>
    <w:rsid w:val="00230453"/>
    <w:rsid w:val="0023063D"/>
    <w:rsid w:val="00230CD3"/>
    <w:rsid w:val="00230D10"/>
    <w:rsid w:val="002310C9"/>
    <w:rsid w:val="00231757"/>
    <w:rsid w:val="00231D83"/>
    <w:rsid w:val="00232210"/>
    <w:rsid w:val="00232282"/>
    <w:rsid w:val="00232375"/>
    <w:rsid w:val="0023259A"/>
    <w:rsid w:val="00232DAE"/>
    <w:rsid w:val="00233007"/>
    <w:rsid w:val="00233099"/>
    <w:rsid w:val="0023335E"/>
    <w:rsid w:val="002333D0"/>
    <w:rsid w:val="0023345C"/>
    <w:rsid w:val="00233621"/>
    <w:rsid w:val="0023365B"/>
    <w:rsid w:val="00233A57"/>
    <w:rsid w:val="00234129"/>
    <w:rsid w:val="0023417D"/>
    <w:rsid w:val="00234194"/>
    <w:rsid w:val="002345BF"/>
    <w:rsid w:val="00234EEB"/>
    <w:rsid w:val="00235073"/>
    <w:rsid w:val="00235331"/>
    <w:rsid w:val="00235352"/>
    <w:rsid w:val="00235ACD"/>
    <w:rsid w:val="00235C21"/>
    <w:rsid w:val="002360E0"/>
    <w:rsid w:val="00236126"/>
    <w:rsid w:val="00236162"/>
    <w:rsid w:val="0023635D"/>
    <w:rsid w:val="00236404"/>
    <w:rsid w:val="002364F9"/>
    <w:rsid w:val="0023651C"/>
    <w:rsid w:val="00236C55"/>
    <w:rsid w:val="00236D28"/>
    <w:rsid w:val="00236F58"/>
    <w:rsid w:val="002371E3"/>
    <w:rsid w:val="00237230"/>
    <w:rsid w:val="00237242"/>
    <w:rsid w:val="00237300"/>
    <w:rsid w:val="002374B4"/>
    <w:rsid w:val="0023751C"/>
    <w:rsid w:val="002376D2"/>
    <w:rsid w:val="00237749"/>
    <w:rsid w:val="0023778F"/>
    <w:rsid w:val="00237BA6"/>
    <w:rsid w:val="00237F08"/>
    <w:rsid w:val="0024002D"/>
    <w:rsid w:val="00240113"/>
    <w:rsid w:val="00240423"/>
    <w:rsid w:val="002406B9"/>
    <w:rsid w:val="00240748"/>
    <w:rsid w:val="00240C0F"/>
    <w:rsid w:val="00240CFC"/>
    <w:rsid w:val="00240D60"/>
    <w:rsid w:val="00240DAE"/>
    <w:rsid w:val="00240EE1"/>
    <w:rsid w:val="00240F62"/>
    <w:rsid w:val="00241047"/>
    <w:rsid w:val="002414D9"/>
    <w:rsid w:val="002424E4"/>
    <w:rsid w:val="0024274C"/>
    <w:rsid w:val="002429C9"/>
    <w:rsid w:val="00242F49"/>
    <w:rsid w:val="002430E7"/>
    <w:rsid w:val="002431D3"/>
    <w:rsid w:val="00243262"/>
    <w:rsid w:val="002432C5"/>
    <w:rsid w:val="002435C3"/>
    <w:rsid w:val="00243751"/>
    <w:rsid w:val="00243AB5"/>
    <w:rsid w:val="00243DFB"/>
    <w:rsid w:val="00244485"/>
    <w:rsid w:val="00244587"/>
    <w:rsid w:val="0024468D"/>
    <w:rsid w:val="0024477D"/>
    <w:rsid w:val="002447F8"/>
    <w:rsid w:val="0024489E"/>
    <w:rsid w:val="00244A5C"/>
    <w:rsid w:val="00244A6E"/>
    <w:rsid w:val="00244ADE"/>
    <w:rsid w:val="00244AE6"/>
    <w:rsid w:val="00244CF9"/>
    <w:rsid w:val="00245091"/>
    <w:rsid w:val="0024511E"/>
    <w:rsid w:val="002451AB"/>
    <w:rsid w:val="002451C0"/>
    <w:rsid w:val="002457FC"/>
    <w:rsid w:val="00245C58"/>
    <w:rsid w:val="00245F5D"/>
    <w:rsid w:val="00246316"/>
    <w:rsid w:val="002469E1"/>
    <w:rsid w:val="00246A0F"/>
    <w:rsid w:val="00246A17"/>
    <w:rsid w:val="00246EA6"/>
    <w:rsid w:val="00246FA0"/>
    <w:rsid w:val="002475B7"/>
    <w:rsid w:val="00247724"/>
    <w:rsid w:val="00247B5C"/>
    <w:rsid w:val="00247C90"/>
    <w:rsid w:val="00247CC7"/>
    <w:rsid w:val="00247FA0"/>
    <w:rsid w:val="002502E1"/>
    <w:rsid w:val="002503F0"/>
    <w:rsid w:val="002506DB"/>
    <w:rsid w:val="00250759"/>
    <w:rsid w:val="00250A56"/>
    <w:rsid w:val="00250B63"/>
    <w:rsid w:val="00250D09"/>
    <w:rsid w:val="00250D16"/>
    <w:rsid w:val="002511D9"/>
    <w:rsid w:val="0025129B"/>
    <w:rsid w:val="002512EC"/>
    <w:rsid w:val="0025144A"/>
    <w:rsid w:val="0025169F"/>
    <w:rsid w:val="00251B41"/>
    <w:rsid w:val="00251DC5"/>
    <w:rsid w:val="0025207F"/>
    <w:rsid w:val="002521B0"/>
    <w:rsid w:val="0025231A"/>
    <w:rsid w:val="002524A9"/>
    <w:rsid w:val="00252618"/>
    <w:rsid w:val="00252BCD"/>
    <w:rsid w:val="00252C87"/>
    <w:rsid w:val="002531C7"/>
    <w:rsid w:val="00253354"/>
    <w:rsid w:val="00253B99"/>
    <w:rsid w:val="00253CE7"/>
    <w:rsid w:val="00253EFE"/>
    <w:rsid w:val="002543F5"/>
    <w:rsid w:val="00254667"/>
    <w:rsid w:val="00254D2F"/>
    <w:rsid w:val="00254DD7"/>
    <w:rsid w:val="00254EB9"/>
    <w:rsid w:val="00255102"/>
    <w:rsid w:val="0025546B"/>
    <w:rsid w:val="00255581"/>
    <w:rsid w:val="00255A84"/>
    <w:rsid w:val="00255D02"/>
    <w:rsid w:val="0025663B"/>
    <w:rsid w:val="00256A6B"/>
    <w:rsid w:val="00256B78"/>
    <w:rsid w:val="00256C04"/>
    <w:rsid w:val="00257261"/>
    <w:rsid w:val="00257455"/>
    <w:rsid w:val="002575C3"/>
    <w:rsid w:val="00257B35"/>
    <w:rsid w:val="00257CF1"/>
    <w:rsid w:val="00257FE5"/>
    <w:rsid w:val="002600ED"/>
    <w:rsid w:val="0026025C"/>
    <w:rsid w:val="00260750"/>
    <w:rsid w:val="00260817"/>
    <w:rsid w:val="002608A3"/>
    <w:rsid w:val="002610F7"/>
    <w:rsid w:val="0026133D"/>
    <w:rsid w:val="00261910"/>
    <w:rsid w:val="00261C95"/>
    <w:rsid w:val="00261F70"/>
    <w:rsid w:val="00261FAD"/>
    <w:rsid w:val="002620C4"/>
    <w:rsid w:val="00262416"/>
    <w:rsid w:val="00262B12"/>
    <w:rsid w:val="002636AB"/>
    <w:rsid w:val="00263A0F"/>
    <w:rsid w:val="00263A9E"/>
    <w:rsid w:val="00263C89"/>
    <w:rsid w:val="0026404B"/>
    <w:rsid w:val="002640B1"/>
    <w:rsid w:val="002640EC"/>
    <w:rsid w:val="0026425A"/>
    <w:rsid w:val="0026491C"/>
    <w:rsid w:val="002649CB"/>
    <w:rsid w:val="00264A58"/>
    <w:rsid w:val="00264CFD"/>
    <w:rsid w:val="00265067"/>
    <w:rsid w:val="0026511F"/>
    <w:rsid w:val="00265125"/>
    <w:rsid w:val="0026543F"/>
    <w:rsid w:val="002654BA"/>
    <w:rsid w:val="002656BC"/>
    <w:rsid w:val="00265FBA"/>
    <w:rsid w:val="002660A2"/>
    <w:rsid w:val="002661B9"/>
    <w:rsid w:val="00266307"/>
    <w:rsid w:val="00266B4A"/>
    <w:rsid w:val="00266BE5"/>
    <w:rsid w:val="00266C6C"/>
    <w:rsid w:val="00266D62"/>
    <w:rsid w:val="00267BBB"/>
    <w:rsid w:val="00270198"/>
    <w:rsid w:val="00270460"/>
    <w:rsid w:val="002704E9"/>
    <w:rsid w:val="0027087A"/>
    <w:rsid w:val="002709C5"/>
    <w:rsid w:val="002709EB"/>
    <w:rsid w:val="00270BA1"/>
    <w:rsid w:val="00270DC1"/>
    <w:rsid w:val="00270FC7"/>
    <w:rsid w:val="00271A8D"/>
    <w:rsid w:val="00271AC7"/>
    <w:rsid w:val="002722AE"/>
    <w:rsid w:val="002727A8"/>
    <w:rsid w:val="00272883"/>
    <w:rsid w:val="00272A99"/>
    <w:rsid w:val="00272CCB"/>
    <w:rsid w:val="00272E72"/>
    <w:rsid w:val="002730E2"/>
    <w:rsid w:val="0027386A"/>
    <w:rsid w:val="00273AA3"/>
    <w:rsid w:val="0027418F"/>
    <w:rsid w:val="0027446B"/>
    <w:rsid w:val="002746FD"/>
    <w:rsid w:val="00274CED"/>
    <w:rsid w:val="00274DA1"/>
    <w:rsid w:val="00275151"/>
    <w:rsid w:val="0027547D"/>
    <w:rsid w:val="002756A5"/>
    <w:rsid w:val="0027574B"/>
    <w:rsid w:val="00275767"/>
    <w:rsid w:val="002759C7"/>
    <w:rsid w:val="00275DFE"/>
    <w:rsid w:val="00275F9B"/>
    <w:rsid w:val="00276325"/>
    <w:rsid w:val="002766A7"/>
    <w:rsid w:val="0027718E"/>
    <w:rsid w:val="00277563"/>
    <w:rsid w:val="002775F5"/>
    <w:rsid w:val="00277652"/>
    <w:rsid w:val="00277795"/>
    <w:rsid w:val="002779B0"/>
    <w:rsid w:val="00277D91"/>
    <w:rsid w:val="00277F0F"/>
    <w:rsid w:val="0028024F"/>
    <w:rsid w:val="00280472"/>
    <w:rsid w:val="002804A5"/>
    <w:rsid w:val="0028056B"/>
    <w:rsid w:val="00280F70"/>
    <w:rsid w:val="00280FCB"/>
    <w:rsid w:val="00281028"/>
    <w:rsid w:val="00281127"/>
    <w:rsid w:val="002812FF"/>
    <w:rsid w:val="00281433"/>
    <w:rsid w:val="0028160D"/>
    <w:rsid w:val="00281982"/>
    <w:rsid w:val="00281C82"/>
    <w:rsid w:val="002823A6"/>
    <w:rsid w:val="002823A8"/>
    <w:rsid w:val="00282828"/>
    <w:rsid w:val="002828EF"/>
    <w:rsid w:val="00282B12"/>
    <w:rsid w:val="00282B60"/>
    <w:rsid w:val="00282C0B"/>
    <w:rsid w:val="00283406"/>
    <w:rsid w:val="002834AB"/>
    <w:rsid w:val="002836A0"/>
    <w:rsid w:val="0028399A"/>
    <w:rsid w:val="00283B47"/>
    <w:rsid w:val="00283E34"/>
    <w:rsid w:val="0028436F"/>
    <w:rsid w:val="0028437D"/>
    <w:rsid w:val="00284397"/>
    <w:rsid w:val="00284802"/>
    <w:rsid w:val="00284840"/>
    <w:rsid w:val="00284C27"/>
    <w:rsid w:val="00284CE1"/>
    <w:rsid w:val="00284E1F"/>
    <w:rsid w:val="00284ED2"/>
    <w:rsid w:val="00284FF9"/>
    <w:rsid w:val="002854A5"/>
    <w:rsid w:val="0028560D"/>
    <w:rsid w:val="0028572C"/>
    <w:rsid w:val="00285790"/>
    <w:rsid w:val="00285ABF"/>
    <w:rsid w:val="00286290"/>
    <w:rsid w:val="00286333"/>
    <w:rsid w:val="002863F5"/>
    <w:rsid w:val="002863FB"/>
    <w:rsid w:val="00286E5C"/>
    <w:rsid w:val="00286F50"/>
    <w:rsid w:val="002870EA"/>
    <w:rsid w:val="0028729E"/>
    <w:rsid w:val="002876B2"/>
    <w:rsid w:val="00287748"/>
    <w:rsid w:val="00287CE7"/>
    <w:rsid w:val="00287E02"/>
    <w:rsid w:val="00287F05"/>
    <w:rsid w:val="00290628"/>
    <w:rsid w:val="002907EF"/>
    <w:rsid w:val="002909D8"/>
    <w:rsid w:val="00290C21"/>
    <w:rsid w:val="00290DC3"/>
    <w:rsid w:val="00291075"/>
    <w:rsid w:val="00291243"/>
    <w:rsid w:val="002912D4"/>
    <w:rsid w:val="0029143E"/>
    <w:rsid w:val="0029166A"/>
    <w:rsid w:val="00291839"/>
    <w:rsid w:val="00291C41"/>
    <w:rsid w:val="00291CE3"/>
    <w:rsid w:val="00291DE9"/>
    <w:rsid w:val="00291E8D"/>
    <w:rsid w:val="00291EED"/>
    <w:rsid w:val="00291F61"/>
    <w:rsid w:val="00292163"/>
    <w:rsid w:val="002921E1"/>
    <w:rsid w:val="00292624"/>
    <w:rsid w:val="002926E5"/>
    <w:rsid w:val="00292F26"/>
    <w:rsid w:val="002931A6"/>
    <w:rsid w:val="00293577"/>
    <w:rsid w:val="00293619"/>
    <w:rsid w:val="0029372A"/>
    <w:rsid w:val="00293756"/>
    <w:rsid w:val="00293A83"/>
    <w:rsid w:val="00293BDF"/>
    <w:rsid w:val="00293F61"/>
    <w:rsid w:val="00294572"/>
    <w:rsid w:val="00294884"/>
    <w:rsid w:val="00294B57"/>
    <w:rsid w:val="00294C36"/>
    <w:rsid w:val="00294CD4"/>
    <w:rsid w:val="00294EF3"/>
    <w:rsid w:val="00294FD1"/>
    <w:rsid w:val="00295580"/>
    <w:rsid w:val="002955B4"/>
    <w:rsid w:val="00295F66"/>
    <w:rsid w:val="00296083"/>
    <w:rsid w:val="002960B6"/>
    <w:rsid w:val="002964EE"/>
    <w:rsid w:val="00296B6D"/>
    <w:rsid w:val="00296E6B"/>
    <w:rsid w:val="00297022"/>
    <w:rsid w:val="002971A7"/>
    <w:rsid w:val="00297225"/>
    <w:rsid w:val="002975D4"/>
    <w:rsid w:val="002976C0"/>
    <w:rsid w:val="0029772C"/>
    <w:rsid w:val="002979EB"/>
    <w:rsid w:val="00297B8C"/>
    <w:rsid w:val="002A0180"/>
    <w:rsid w:val="002A025B"/>
    <w:rsid w:val="002A02B3"/>
    <w:rsid w:val="002A05E4"/>
    <w:rsid w:val="002A0B46"/>
    <w:rsid w:val="002A13DB"/>
    <w:rsid w:val="002A1487"/>
    <w:rsid w:val="002A169D"/>
    <w:rsid w:val="002A1857"/>
    <w:rsid w:val="002A18AD"/>
    <w:rsid w:val="002A1BFE"/>
    <w:rsid w:val="002A2691"/>
    <w:rsid w:val="002A270D"/>
    <w:rsid w:val="002A2AB9"/>
    <w:rsid w:val="002A2B02"/>
    <w:rsid w:val="002A2BC3"/>
    <w:rsid w:val="002A2CEB"/>
    <w:rsid w:val="002A2D74"/>
    <w:rsid w:val="002A2F7C"/>
    <w:rsid w:val="002A2FFE"/>
    <w:rsid w:val="002A336F"/>
    <w:rsid w:val="002A3441"/>
    <w:rsid w:val="002A365B"/>
    <w:rsid w:val="002A375F"/>
    <w:rsid w:val="002A3843"/>
    <w:rsid w:val="002A3EC2"/>
    <w:rsid w:val="002A47BB"/>
    <w:rsid w:val="002A52F9"/>
    <w:rsid w:val="002A5320"/>
    <w:rsid w:val="002A54D3"/>
    <w:rsid w:val="002A59CC"/>
    <w:rsid w:val="002A5C2D"/>
    <w:rsid w:val="002A5C64"/>
    <w:rsid w:val="002A5DBC"/>
    <w:rsid w:val="002A5F16"/>
    <w:rsid w:val="002A5FFC"/>
    <w:rsid w:val="002A65EC"/>
    <w:rsid w:val="002A672C"/>
    <w:rsid w:val="002A68A9"/>
    <w:rsid w:val="002A700D"/>
    <w:rsid w:val="002A7174"/>
    <w:rsid w:val="002A72BB"/>
    <w:rsid w:val="002A7307"/>
    <w:rsid w:val="002A7622"/>
    <w:rsid w:val="002A7694"/>
    <w:rsid w:val="002A778E"/>
    <w:rsid w:val="002A7ACD"/>
    <w:rsid w:val="002A7EAE"/>
    <w:rsid w:val="002B071C"/>
    <w:rsid w:val="002B08D1"/>
    <w:rsid w:val="002B099A"/>
    <w:rsid w:val="002B0ED7"/>
    <w:rsid w:val="002B1125"/>
    <w:rsid w:val="002B1515"/>
    <w:rsid w:val="002B1784"/>
    <w:rsid w:val="002B187A"/>
    <w:rsid w:val="002B190C"/>
    <w:rsid w:val="002B194F"/>
    <w:rsid w:val="002B19C0"/>
    <w:rsid w:val="002B213E"/>
    <w:rsid w:val="002B2337"/>
    <w:rsid w:val="002B23E8"/>
    <w:rsid w:val="002B2530"/>
    <w:rsid w:val="002B268D"/>
    <w:rsid w:val="002B275E"/>
    <w:rsid w:val="002B2773"/>
    <w:rsid w:val="002B27A6"/>
    <w:rsid w:val="002B2E7C"/>
    <w:rsid w:val="002B3259"/>
    <w:rsid w:val="002B34A3"/>
    <w:rsid w:val="002B3664"/>
    <w:rsid w:val="002B3934"/>
    <w:rsid w:val="002B3ADB"/>
    <w:rsid w:val="002B3D65"/>
    <w:rsid w:val="002B4220"/>
    <w:rsid w:val="002B431F"/>
    <w:rsid w:val="002B462D"/>
    <w:rsid w:val="002B4AAE"/>
    <w:rsid w:val="002B529D"/>
    <w:rsid w:val="002B5430"/>
    <w:rsid w:val="002B5A6D"/>
    <w:rsid w:val="002B659C"/>
    <w:rsid w:val="002B66F4"/>
    <w:rsid w:val="002B6789"/>
    <w:rsid w:val="002B6BF1"/>
    <w:rsid w:val="002B6E54"/>
    <w:rsid w:val="002B6FF1"/>
    <w:rsid w:val="002B72D4"/>
    <w:rsid w:val="002B7D13"/>
    <w:rsid w:val="002C0508"/>
    <w:rsid w:val="002C077A"/>
    <w:rsid w:val="002C07F1"/>
    <w:rsid w:val="002C0A3F"/>
    <w:rsid w:val="002C0AC7"/>
    <w:rsid w:val="002C0AD0"/>
    <w:rsid w:val="002C1260"/>
    <w:rsid w:val="002C129D"/>
    <w:rsid w:val="002C1770"/>
    <w:rsid w:val="002C1977"/>
    <w:rsid w:val="002C19B3"/>
    <w:rsid w:val="002C1ED2"/>
    <w:rsid w:val="002C2393"/>
    <w:rsid w:val="002C2397"/>
    <w:rsid w:val="002C240B"/>
    <w:rsid w:val="002C252A"/>
    <w:rsid w:val="002C281B"/>
    <w:rsid w:val="002C2852"/>
    <w:rsid w:val="002C2F4B"/>
    <w:rsid w:val="002C2F67"/>
    <w:rsid w:val="002C330B"/>
    <w:rsid w:val="002C3934"/>
    <w:rsid w:val="002C3A41"/>
    <w:rsid w:val="002C4034"/>
    <w:rsid w:val="002C409B"/>
    <w:rsid w:val="002C4449"/>
    <w:rsid w:val="002C4780"/>
    <w:rsid w:val="002C485E"/>
    <w:rsid w:val="002C489A"/>
    <w:rsid w:val="002C4944"/>
    <w:rsid w:val="002C4BF1"/>
    <w:rsid w:val="002C4D22"/>
    <w:rsid w:val="002C4D26"/>
    <w:rsid w:val="002C4EF6"/>
    <w:rsid w:val="002C4F3D"/>
    <w:rsid w:val="002C5144"/>
    <w:rsid w:val="002C5308"/>
    <w:rsid w:val="002C561F"/>
    <w:rsid w:val="002C5645"/>
    <w:rsid w:val="002C58C0"/>
    <w:rsid w:val="002C59CE"/>
    <w:rsid w:val="002C59DC"/>
    <w:rsid w:val="002C5AA9"/>
    <w:rsid w:val="002C601C"/>
    <w:rsid w:val="002C602D"/>
    <w:rsid w:val="002C62B6"/>
    <w:rsid w:val="002C63F0"/>
    <w:rsid w:val="002C66A4"/>
    <w:rsid w:val="002C6A04"/>
    <w:rsid w:val="002C6D35"/>
    <w:rsid w:val="002C6D65"/>
    <w:rsid w:val="002C6D6C"/>
    <w:rsid w:val="002C6FF5"/>
    <w:rsid w:val="002C76F8"/>
    <w:rsid w:val="002C79EE"/>
    <w:rsid w:val="002C7B06"/>
    <w:rsid w:val="002C7B17"/>
    <w:rsid w:val="002D00D5"/>
    <w:rsid w:val="002D06EE"/>
    <w:rsid w:val="002D0C10"/>
    <w:rsid w:val="002D0C45"/>
    <w:rsid w:val="002D1044"/>
    <w:rsid w:val="002D179C"/>
    <w:rsid w:val="002D1B38"/>
    <w:rsid w:val="002D1DD3"/>
    <w:rsid w:val="002D2776"/>
    <w:rsid w:val="002D2A87"/>
    <w:rsid w:val="002D2B55"/>
    <w:rsid w:val="002D2E7D"/>
    <w:rsid w:val="002D347E"/>
    <w:rsid w:val="002D38BE"/>
    <w:rsid w:val="002D39DF"/>
    <w:rsid w:val="002D3D7A"/>
    <w:rsid w:val="002D3D9B"/>
    <w:rsid w:val="002D3E97"/>
    <w:rsid w:val="002D458A"/>
    <w:rsid w:val="002D46E9"/>
    <w:rsid w:val="002D4930"/>
    <w:rsid w:val="002D4B6F"/>
    <w:rsid w:val="002D4BFF"/>
    <w:rsid w:val="002D4CD6"/>
    <w:rsid w:val="002D4D83"/>
    <w:rsid w:val="002D4E39"/>
    <w:rsid w:val="002D502D"/>
    <w:rsid w:val="002D535A"/>
    <w:rsid w:val="002D539E"/>
    <w:rsid w:val="002D5E40"/>
    <w:rsid w:val="002D5FF6"/>
    <w:rsid w:val="002D604A"/>
    <w:rsid w:val="002D611E"/>
    <w:rsid w:val="002D66A2"/>
    <w:rsid w:val="002D6BE0"/>
    <w:rsid w:val="002D6C20"/>
    <w:rsid w:val="002D7003"/>
    <w:rsid w:val="002D779A"/>
    <w:rsid w:val="002D7B3D"/>
    <w:rsid w:val="002E0152"/>
    <w:rsid w:val="002E0366"/>
    <w:rsid w:val="002E05FB"/>
    <w:rsid w:val="002E07F1"/>
    <w:rsid w:val="002E1004"/>
    <w:rsid w:val="002E1665"/>
    <w:rsid w:val="002E17F9"/>
    <w:rsid w:val="002E18F2"/>
    <w:rsid w:val="002E1ADB"/>
    <w:rsid w:val="002E1C36"/>
    <w:rsid w:val="002E1E1F"/>
    <w:rsid w:val="002E1E50"/>
    <w:rsid w:val="002E1FE4"/>
    <w:rsid w:val="002E217A"/>
    <w:rsid w:val="002E2278"/>
    <w:rsid w:val="002E2969"/>
    <w:rsid w:val="002E2ADE"/>
    <w:rsid w:val="002E2B7C"/>
    <w:rsid w:val="002E2BB9"/>
    <w:rsid w:val="002E2F04"/>
    <w:rsid w:val="002E3396"/>
    <w:rsid w:val="002E33D2"/>
    <w:rsid w:val="002E34E9"/>
    <w:rsid w:val="002E34F2"/>
    <w:rsid w:val="002E47B3"/>
    <w:rsid w:val="002E47ED"/>
    <w:rsid w:val="002E4927"/>
    <w:rsid w:val="002E49AC"/>
    <w:rsid w:val="002E4E79"/>
    <w:rsid w:val="002E513C"/>
    <w:rsid w:val="002E5239"/>
    <w:rsid w:val="002E528B"/>
    <w:rsid w:val="002E5434"/>
    <w:rsid w:val="002E5509"/>
    <w:rsid w:val="002E56AE"/>
    <w:rsid w:val="002E57AE"/>
    <w:rsid w:val="002E5FA6"/>
    <w:rsid w:val="002E610B"/>
    <w:rsid w:val="002E6636"/>
    <w:rsid w:val="002E690B"/>
    <w:rsid w:val="002E7349"/>
    <w:rsid w:val="002E75F4"/>
    <w:rsid w:val="002E7C08"/>
    <w:rsid w:val="002F0091"/>
    <w:rsid w:val="002F07B0"/>
    <w:rsid w:val="002F0AB4"/>
    <w:rsid w:val="002F0BAC"/>
    <w:rsid w:val="002F0CD7"/>
    <w:rsid w:val="002F1610"/>
    <w:rsid w:val="002F16BF"/>
    <w:rsid w:val="002F1B8B"/>
    <w:rsid w:val="002F1EB7"/>
    <w:rsid w:val="002F1FB5"/>
    <w:rsid w:val="002F21D0"/>
    <w:rsid w:val="002F2212"/>
    <w:rsid w:val="002F22AD"/>
    <w:rsid w:val="002F231B"/>
    <w:rsid w:val="002F23C1"/>
    <w:rsid w:val="002F2F07"/>
    <w:rsid w:val="002F2F08"/>
    <w:rsid w:val="002F36E4"/>
    <w:rsid w:val="002F3B9E"/>
    <w:rsid w:val="002F3C4B"/>
    <w:rsid w:val="002F3DB7"/>
    <w:rsid w:val="002F3EAF"/>
    <w:rsid w:val="002F42D5"/>
    <w:rsid w:val="002F44D2"/>
    <w:rsid w:val="002F4DCF"/>
    <w:rsid w:val="002F4E24"/>
    <w:rsid w:val="002F5246"/>
    <w:rsid w:val="002F527A"/>
    <w:rsid w:val="002F5468"/>
    <w:rsid w:val="002F6032"/>
    <w:rsid w:val="002F61FD"/>
    <w:rsid w:val="002F641A"/>
    <w:rsid w:val="002F6697"/>
    <w:rsid w:val="002F672A"/>
    <w:rsid w:val="002F67EC"/>
    <w:rsid w:val="002F6DD3"/>
    <w:rsid w:val="002F6FD5"/>
    <w:rsid w:val="002F707D"/>
    <w:rsid w:val="002F7177"/>
    <w:rsid w:val="002F72A7"/>
    <w:rsid w:val="002F737B"/>
    <w:rsid w:val="002F7432"/>
    <w:rsid w:val="002F798B"/>
    <w:rsid w:val="002F7B93"/>
    <w:rsid w:val="002F7D3C"/>
    <w:rsid w:val="002F7D60"/>
    <w:rsid w:val="002F7DAD"/>
    <w:rsid w:val="00300512"/>
    <w:rsid w:val="00300533"/>
    <w:rsid w:val="00300848"/>
    <w:rsid w:val="00300A1E"/>
    <w:rsid w:val="00300AA0"/>
    <w:rsid w:val="00300D43"/>
    <w:rsid w:val="00300DC9"/>
    <w:rsid w:val="00300F82"/>
    <w:rsid w:val="00300FCF"/>
    <w:rsid w:val="00301520"/>
    <w:rsid w:val="00301BCC"/>
    <w:rsid w:val="00301D58"/>
    <w:rsid w:val="00301EDB"/>
    <w:rsid w:val="00301F24"/>
    <w:rsid w:val="00301FD9"/>
    <w:rsid w:val="003024DC"/>
    <w:rsid w:val="00302807"/>
    <w:rsid w:val="00302EA1"/>
    <w:rsid w:val="00302FAE"/>
    <w:rsid w:val="00303099"/>
    <w:rsid w:val="003030C9"/>
    <w:rsid w:val="00303D6C"/>
    <w:rsid w:val="00303F31"/>
    <w:rsid w:val="00304047"/>
    <w:rsid w:val="003042D8"/>
    <w:rsid w:val="00304348"/>
    <w:rsid w:val="003046B5"/>
    <w:rsid w:val="0030487A"/>
    <w:rsid w:val="00304C91"/>
    <w:rsid w:val="00304DF6"/>
    <w:rsid w:val="00305024"/>
    <w:rsid w:val="00305550"/>
    <w:rsid w:val="0030595C"/>
    <w:rsid w:val="00305B43"/>
    <w:rsid w:val="00306A48"/>
    <w:rsid w:val="00306AB9"/>
    <w:rsid w:val="00306C96"/>
    <w:rsid w:val="00306EA8"/>
    <w:rsid w:val="00306FD6"/>
    <w:rsid w:val="00307131"/>
    <w:rsid w:val="00307295"/>
    <w:rsid w:val="00307320"/>
    <w:rsid w:val="0030738B"/>
    <w:rsid w:val="00307445"/>
    <w:rsid w:val="00307762"/>
    <w:rsid w:val="003079B4"/>
    <w:rsid w:val="00307ED2"/>
    <w:rsid w:val="00307F04"/>
    <w:rsid w:val="00310156"/>
    <w:rsid w:val="003105D6"/>
    <w:rsid w:val="00310BB5"/>
    <w:rsid w:val="00310C49"/>
    <w:rsid w:val="00310E25"/>
    <w:rsid w:val="00310E69"/>
    <w:rsid w:val="00310FC6"/>
    <w:rsid w:val="003113D1"/>
    <w:rsid w:val="00311552"/>
    <w:rsid w:val="00311823"/>
    <w:rsid w:val="00311899"/>
    <w:rsid w:val="003122C7"/>
    <w:rsid w:val="003122D1"/>
    <w:rsid w:val="00312658"/>
    <w:rsid w:val="0031275E"/>
    <w:rsid w:val="00312C63"/>
    <w:rsid w:val="00313037"/>
    <w:rsid w:val="003134B5"/>
    <w:rsid w:val="0031353E"/>
    <w:rsid w:val="00313562"/>
    <w:rsid w:val="003135F2"/>
    <w:rsid w:val="003137EF"/>
    <w:rsid w:val="00313AC6"/>
    <w:rsid w:val="00313B5E"/>
    <w:rsid w:val="00313B6E"/>
    <w:rsid w:val="00313C6E"/>
    <w:rsid w:val="003144B6"/>
    <w:rsid w:val="0031463A"/>
    <w:rsid w:val="00314AAE"/>
    <w:rsid w:val="00314DFA"/>
    <w:rsid w:val="0031517A"/>
    <w:rsid w:val="0031557A"/>
    <w:rsid w:val="00315A4D"/>
    <w:rsid w:val="00315AAF"/>
    <w:rsid w:val="00315AC6"/>
    <w:rsid w:val="00315D8D"/>
    <w:rsid w:val="00315DD9"/>
    <w:rsid w:val="00315ED0"/>
    <w:rsid w:val="00315FFE"/>
    <w:rsid w:val="00316126"/>
    <w:rsid w:val="003161D0"/>
    <w:rsid w:val="00316302"/>
    <w:rsid w:val="003164C9"/>
    <w:rsid w:val="003164F8"/>
    <w:rsid w:val="00316812"/>
    <w:rsid w:val="00316DB2"/>
    <w:rsid w:val="00316E9B"/>
    <w:rsid w:val="003171F8"/>
    <w:rsid w:val="00317A36"/>
    <w:rsid w:val="00317CBA"/>
    <w:rsid w:val="003200BF"/>
    <w:rsid w:val="003201B5"/>
    <w:rsid w:val="00320327"/>
    <w:rsid w:val="003204BB"/>
    <w:rsid w:val="0032095E"/>
    <w:rsid w:val="00320D55"/>
    <w:rsid w:val="00320D95"/>
    <w:rsid w:val="00321097"/>
    <w:rsid w:val="003214BE"/>
    <w:rsid w:val="003214C1"/>
    <w:rsid w:val="00321728"/>
    <w:rsid w:val="00321738"/>
    <w:rsid w:val="00321744"/>
    <w:rsid w:val="0032187F"/>
    <w:rsid w:val="00321931"/>
    <w:rsid w:val="00321DD9"/>
    <w:rsid w:val="00322055"/>
    <w:rsid w:val="003222C1"/>
    <w:rsid w:val="00322473"/>
    <w:rsid w:val="003224AB"/>
    <w:rsid w:val="003228A2"/>
    <w:rsid w:val="003228D3"/>
    <w:rsid w:val="00322C86"/>
    <w:rsid w:val="00323045"/>
    <w:rsid w:val="00323633"/>
    <w:rsid w:val="003237CE"/>
    <w:rsid w:val="00323CFB"/>
    <w:rsid w:val="0032416C"/>
    <w:rsid w:val="00324256"/>
    <w:rsid w:val="003242C4"/>
    <w:rsid w:val="00324BB3"/>
    <w:rsid w:val="00324DC8"/>
    <w:rsid w:val="00324F30"/>
    <w:rsid w:val="00325221"/>
    <w:rsid w:val="0032537C"/>
    <w:rsid w:val="003253B0"/>
    <w:rsid w:val="00325FD3"/>
    <w:rsid w:val="0032625E"/>
    <w:rsid w:val="0032657C"/>
    <w:rsid w:val="00326685"/>
    <w:rsid w:val="00326BAB"/>
    <w:rsid w:val="00326E79"/>
    <w:rsid w:val="003270CE"/>
    <w:rsid w:val="00327452"/>
    <w:rsid w:val="00327566"/>
    <w:rsid w:val="00327B7E"/>
    <w:rsid w:val="00327BDE"/>
    <w:rsid w:val="00327BE4"/>
    <w:rsid w:val="00327F19"/>
    <w:rsid w:val="003303AE"/>
    <w:rsid w:val="00330460"/>
    <w:rsid w:val="00330A5B"/>
    <w:rsid w:val="00331023"/>
    <w:rsid w:val="003311A4"/>
    <w:rsid w:val="003311D9"/>
    <w:rsid w:val="003315F2"/>
    <w:rsid w:val="003317C6"/>
    <w:rsid w:val="003318D0"/>
    <w:rsid w:val="00331D0B"/>
    <w:rsid w:val="00331DDA"/>
    <w:rsid w:val="003320C9"/>
    <w:rsid w:val="0033243A"/>
    <w:rsid w:val="003328E7"/>
    <w:rsid w:val="00332C39"/>
    <w:rsid w:val="00332D0B"/>
    <w:rsid w:val="00332D9B"/>
    <w:rsid w:val="00332DE9"/>
    <w:rsid w:val="00333289"/>
    <w:rsid w:val="0033390C"/>
    <w:rsid w:val="0033390E"/>
    <w:rsid w:val="00333A70"/>
    <w:rsid w:val="00333BF6"/>
    <w:rsid w:val="00333C13"/>
    <w:rsid w:val="003342E2"/>
    <w:rsid w:val="0033475A"/>
    <w:rsid w:val="00334D33"/>
    <w:rsid w:val="00334E3F"/>
    <w:rsid w:val="00335156"/>
    <w:rsid w:val="0033526D"/>
    <w:rsid w:val="003352D6"/>
    <w:rsid w:val="0033539E"/>
    <w:rsid w:val="003357A5"/>
    <w:rsid w:val="00335847"/>
    <w:rsid w:val="00335867"/>
    <w:rsid w:val="00335947"/>
    <w:rsid w:val="00335EEC"/>
    <w:rsid w:val="00336034"/>
    <w:rsid w:val="00336202"/>
    <w:rsid w:val="003362FE"/>
    <w:rsid w:val="0033647C"/>
    <w:rsid w:val="00336912"/>
    <w:rsid w:val="00336CCC"/>
    <w:rsid w:val="00336D32"/>
    <w:rsid w:val="00336D88"/>
    <w:rsid w:val="00337103"/>
    <w:rsid w:val="00337181"/>
    <w:rsid w:val="003371E2"/>
    <w:rsid w:val="00337296"/>
    <w:rsid w:val="0033761F"/>
    <w:rsid w:val="003376D0"/>
    <w:rsid w:val="003377F7"/>
    <w:rsid w:val="00337AEA"/>
    <w:rsid w:val="00337B6D"/>
    <w:rsid w:val="00337BEC"/>
    <w:rsid w:val="00337C30"/>
    <w:rsid w:val="00337E9F"/>
    <w:rsid w:val="00337F85"/>
    <w:rsid w:val="00340228"/>
    <w:rsid w:val="00340700"/>
    <w:rsid w:val="00340D2B"/>
    <w:rsid w:val="00341307"/>
    <w:rsid w:val="003414D8"/>
    <w:rsid w:val="003419C0"/>
    <w:rsid w:val="00341BDA"/>
    <w:rsid w:val="00341CF7"/>
    <w:rsid w:val="00341EF1"/>
    <w:rsid w:val="003420AB"/>
    <w:rsid w:val="00342131"/>
    <w:rsid w:val="003422AA"/>
    <w:rsid w:val="00342361"/>
    <w:rsid w:val="0034239E"/>
    <w:rsid w:val="003424EE"/>
    <w:rsid w:val="00342916"/>
    <w:rsid w:val="00342EEC"/>
    <w:rsid w:val="003435D8"/>
    <w:rsid w:val="00343680"/>
    <w:rsid w:val="00343826"/>
    <w:rsid w:val="003438A8"/>
    <w:rsid w:val="00344073"/>
    <w:rsid w:val="003440B2"/>
    <w:rsid w:val="00344360"/>
    <w:rsid w:val="003446B8"/>
    <w:rsid w:val="00344D24"/>
    <w:rsid w:val="00344D72"/>
    <w:rsid w:val="00344DB5"/>
    <w:rsid w:val="00344FE1"/>
    <w:rsid w:val="00344FF0"/>
    <w:rsid w:val="00345137"/>
    <w:rsid w:val="003451FF"/>
    <w:rsid w:val="0034535B"/>
    <w:rsid w:val="0034619A"/>
    <w:rsid w:val="003461A1"/>
    <w:rsid w:val="0034625E"/>
    <w:rsid w:val="00346371"/>
    <w:rsid w:val="0034654F"/>
    <w:rsid w:val="00346579"/>
    <w:rsid w:val="003472C8"/>
    <w:rsid w:val="00347635"/>
    <w:rsid w:val="003476E8"/>
    <w:rsid w:val="00347856"/>
    <w:rsid w:val="0034788A"/>
    <w:rsid w:val="003479C8"/>
    <w:rsid w:val="00347A0B"/>
    <w:rsid w:val="00347ACE"/>
    <w:rsid w:val="00347E3F"/>
    <w:rsid w:val="0035021D"/>
    <w:rsid w:val="0035022D"/>
    <w:rsid w:val="003507F6"/>
    <w:rsid w:val="00350B8D"/>
    <w:rsid w:val="003513CE"/>
    <w:rsid w:val="00351689"/>
    <w:rsid w:val="003517B8"/>
    <w:rsid w:val="003518CD"/>
    <w:rsid w:val="00351CED"/>
    <w:rsid w:val="00352632"/>
    <w:rsid w:val="00352896"/>
    <w:rsid w:val="003528ED"/>
    <w:rsid w:val="00352919"/>
    <w:rsid w:val="003530CE"/>
    <w:rsid w:val="00353460"/>
    <w:rsid w:val="003535E7"/>
    <w:rsid w:val="003537AB"/>
    <w:rsid w:val="00353A17"/>
    <w:rsid w:val="00353CA2"/>
    <w:rsid w:val="00353E0F"/>
    <w:rsid w:val="0035407B"/>
    <w:rsid w:val="00354137"/>
    <w:rsid w:val="003545B8"/>
    <w:rsid w:val="003547F5"/>
    <w:rsid w:val="0035496A"/>
    <w:rsid w:val="00354C07"/>
    <w:rsid w:val="00354ECA"/>
    <w:rsid w:val="0035503D"/>
    <w:rsid w:val="003551EA"/>
    <w:rsid w:val="00355379"/>
    <w:rsid w:val="00355416"/>
    <w:rsid w:val="003555E9"/>
    <w:rsid w:val="00355861"/>
    <w:rsid w:val="00355DB8"/>
    <w:rsid w:val="003563A6"/>
    <w:rsid w:val="003566A7"/>
    <w:rsid w:val="00356918"/>
    <w:rsid w:val="00356E31"/>
    <w:rsid w:val="0035738C"/>
    <w:rsid w:val="003574C3"/>
    <w:rsid w:val="0035772D"/>
    <w:rsid w:val="003577AB"/>
    <w:rsid w:val="003578B8"/>
    <w:rsid w:val="0035790E"/>
    <w:rsid w:val="0035793C"/>
    <w:rsid w:val="003579BA"/>
    <w:rsid w:val="00357ADA"/>
    <w:rsid w:val="0036026E"/>
    <w:rsid w:val="00360330"/>
    <w:rsid w:val="00360521"/>
    <w:rsid w:val="0036063C"/>
    <w:rsid w:val="00360846"/>
    <w:rsid w:val="00360BBC"/>
    <w:rsid w:val="00360F0C"/>
    <w:rsid w:val="00360FD9"/>
    <w:rsid w:val="00361231"/>
    <w:rsid w:val="003615F7"/>
    <w:rsid w:val="00361A36"/>
    <w:rsid w:val="00361CC6"/>
    <w:rsid w:val="00361D23"/>
    <w:rsid w:val="00361D96"/>
    <w:rsid w:val="00361DDA"/>
    <w:rsid w:val="00361F35"/>
    <w:rsid w:val="00362036"/>
    <w:rsid w:val="0036206E"/>
    <w:rsid w:val="003620A2"/>
    <w:rsid w:val="0036217A"/>
    <w:rsid w:val="003621E1"/>
    <w:rsid w:val="003622F0"/>
    <w:rsid w:val="003623A8"/>
    <w:rsid w:val="00362480"/>
    <w:rsid w:val="003626F0"/>
    <w:rsid w:val="00362945"/>
    <w:rsid w:val="00362DD6"/>
    <w:rsid w:val="00363002"/>
    <w:rsid w:val="00363071"/>
    <w:rsid w:val="0036316E"/>
    <w:rsid w:val="00363599"/>
    <w:rsid w:val="0036381A"/>
    <w:rsid w:val="00363840"/>
    <w:rsid w:val="0036387F"/>
    <w:rsid w:val="00363A54"/>
    <w:rsid w:val="003640B7"/>
    <w:rsid w:val="0036425D"/>
    <w:rsid w:val="00364586"/>
    <w:rsid w:val="003645CA"/>
    <w:rsid w:val="00364CE5"/>
    <w:rsid w:val="00365230"/>
    <w:rsid w:val="00365273"/>
    <w:rsid w:val="003653E8"/>
    <w:rsid w:val="00365483"/>
    <w:rsid w:val="00365563"/>
    <w:rsid w:val="0036564E"/>
    <w:rsid w:val="003657C6"/>
    <w:rsid w:val="003657DC"/>
    <w:rsid w:val="00365D67"/>
    <w:rsid w:val="00365F38"/>
    <w:rsid w:val="00366141"/>
    <w:rsid w:val="0036625B"/>
    <w:rsid w:val="00366764"/>
    <w:rsid w:val="003668DD"/>
    <w:rsid w:val="003670C4"/>
    <w:rsid w:val="00367752"/>
    <w:rsid w:val="0036783C"/>
    <w:rsid w:val="0036785B"/>
    <w:rsid w:val="003678BC"/>
    <w:rsid w:val="00367920"/>
    <w:rsid w:val="003679AD"/>
    <w:rsid w:val="00367B99"/>
    <w:rsid w:val="00370251"/>
    <w:rsid w:val="0037049C"/>
    <w:rsid w:val="003704AF"/>
    <w:rsid w:val="00370A45"/>
    <w:rsid w:val="00370C69"/>
    <w:rsid w:val="00370CCB"/>
    <w:rsid w:val="00370D17"/>
    <w:rsid w:val="0037110C"/>
    <w:rsid w:val="003711BD"/>
    <w:rsid w:val="00371817"/>
    <w:rsid w:val="003718B3"/>
    <w:rsid w:val="003719EC"/>
    <w:rsid w:val="00371BEC"/>
    <w:rsid w:val="00371FB9"/>
    <w:rsid w:val="00371FC5"/>
    <w:rsid w:val="0037202F"/>
    <w:rsid w:val="003720FB"/>
    <w:rsid w:val="00372636"/>
    <w:rsid w:val="00372830"/>
    <w:rsid w:val="00372AA7"/>
    <w:rsid w:val="003730FD"/>
    <w:rsid w:val="0037325A"/>
    <w:rsid w:val="003734B2"/>
    <w:rsid w:val="00373907"/>
    <w:rsid w:val="00373ADC"/>
    <w:rsid w:val="00373D6E"/>
    <w:rsid w:val="00373DF8"/>
    <w:rsid w:val="00373E4C"/>
    <w:rsid w:val="00374123"/>
    <w:rsid w:val="0037455B"/>
    <w:rsid w:val="00374977"/>
    <w:rsid w:val="00374BD5"/>
    <w:rsid w:val="00374BF8"/>
    <w:rsid w:val="00374C20"/>
    <w:rsid w:val="003750B4"/>
    <w:rsid w:val="00375291"/>
    <w:rsid w:val="003752A2"/>
    <w:rsid w:val="00375648"/>
    <w:rsid w:val="003756CF"/>
    <w:rsid w:val="00375A36"/>
    <w:rsid w:val="00375B0B"/>
    <w:rsid w:val="00375B5F"/>
    <w:rsid w:val="00375C62"/>
    <w:rsid w:val="00375E49"/>
    <w:rsid w:val="00375EB1"/>
    <w:rsid w:val="00376249"/>
    <w:rsid w:val="003765A9"/>
    <w:rsid w:val="003767C2"/>
    <w:rsid w:val="00376961"/>
    <w:rsid w:val="00376D6A"/>
    <w:rsid w:val="00377450"/>
    <w:rsid w:val="00377AA7"/>
    <w:rsid w:val="00377B76"/>
    <w:rsid w:val="00377C43"/>
    <w:rsid w:val="00377C60"/>
    <w:rsid w:val="00377DE0"/>
    <w:rsid w:val="003803BD"/>
    <w:rsid w:val="0038049B"/>
    <w:rsid w:val="0038050C"/>
    <w:rsid w:val="003809A6"/>
    <w:rsid w:val="00380BD3"/>
    <w:rsid w:val="003811A1"/>
    <w:rsid w:val="003812F3"/>
    <w:rsid w:val="00381B03"/>
    <w:rsid w:val="00381BA1"/>
    <w:rsid w:val="00381E60"/>
    <w:rsid w:val="00381FCC"/>
    <w:rsid w:val="0038270F"/>
    <w:rsid w:val="00382970"/>
    <w:rsid w:val="00382A4C"/>
    <w:rsid w:val="00382D06"/>
    <w:rsid w:val="003835F1"/>
    <w:rsid w:val="00383689"/>
    <w:rsid w:val="00383722"/>
    <w:rsid w:val="00383CAF"/>
    <w:rsid w:val="00383F9C"/>
    <w:rsid w:val="0038420B"/>
    <w:rsid w:val="00384494"/>
    <w:rsid w:val="003844E1"/>
    <w:rsid w:val="003846EA"/>
    <w:rsid w:val="0038485E"/>
    <w:rsid w:val="00384962"/>
    <w:rsid w:val="00384995"/>
    <w:rsid w:val="003849A3"/>
    <w:rsid w:val="003852E0"/>
    <w:rsid w:val="003853B5"/>
    <w:rsid w:val="00385455"/>
    <w:rsid w:val="0038547E"/>
    <w:rsid w:val="00385492"/>
    <w:rsid w:val="00385605"/>
    <w:rsid w:val="003856ED"/>
    <w:rsid w:val="00386346"/>
    <w:rsid w:val="003868CE"/>
    <w:rsid w:val="00386B47"/>
    <w:rsid w:val="00386F35"/>
    <w:rsid w:val="00386FA4"/>
    <w:rsid w:val="00387B5D"/>
    <w:rsid w:val="00387D6B"/>
    <w:rsid w:val="00387EB1"/>
    <w:rsid w:val="00387F18"/>
    <w:rsid w:val="00387F63"/>
    <w:rsid w:val="003900B4"/>
    <w:rsid w:val="003902BD"/>
    <w:rsid w:val="00390809"/>
    <w:rsid w:val="00390B41"/>
    <w:rsid w:val="00390C82"/>
    <w:rsid w:val="003910F5"/>
    <w:rsid w:val="0039137D"/>
    <w:rsid w:val="003918F7"/>
    <w:rsid w:val="00391AB3"/>
    <w:rsid w:val="00391B5A"/>
    <w:rsid w:val="00391C00"/>
    <w:rsid w:val="00391CFC"/>
    <w:rsid w:val="0039257C"/>
    <w:rsid w:val="00392ADC"/>
    <w:rsid w:val="00392C02"/>
    <w:rsid w:val="00392FB4"/>
    <w:rsid w:val="0039307E"/>
    <w:rsid w:val="003932CC"/>
    <w:rsid w:val="003935A1"/>
    <w:rsid w:val="00393791"/>
    <w:rsid w:val="0039386D"/>
    <w:rsid w:val="00393A48"/>
    <w:rsid w:val="00393AC2"/>
    <w:rsid w:val="00393DCD"/>
    <w:rsid w:val="00393F56"/>
    <w:rsid w:val="003943D9"/>
    <w:rsid w:val="00394F82"/>
    <w:rsid w:val="00395101"/>
    <w:rsid w:val="003954FD"/>
    <w:rsid w:val="00395805"/>
    <w:rsid w:val="00395879"/>
    <w:rsid w:val="003958B3"/>
    <w:rsid w:val="0039595F"/>
    <w:rsid w:val="003959B1"/>
    <w:rsid w:val="00395CF8"/>
    <w:rsid w:val="0039616F"/>
    <w:rsid w:val="00396241"/>
    <w:rsid w:val="0039690B"/>
    <w:rsid w:val="00396AD8"/>
    <w:rsid w:val="00396C6C"/>
    <w:rsid w:val="00396E25"/>
    <w:rsid w:val="00396ED7"/>
    <w:rsid w:val="00396FB3"/>
    <w:rsid w:val="0039713C"/>
    <w:rsid w:val="0039762A"/>
    <w:rsid w:val="003977DE"/>
    <w:rsid w:val="0039795D"/>
    <w:rsid w:val="003A0177"/>
    <w:rsid w:val="003A07D6"/>
    <w:rsid w:val="003A0B07"/>
    <w:rsid w:val="003A0B0D"/>
    <w:rsid w:val="003A0BF2"/>
    <w:rsid w:val="003A0E1E"/>
    <w:rsid w:val="003A0FFE"/>
    <w:rsid w:val="003A108C"/>
    <w:rsid w:val="003A141D"/>
    <w:rsid w:val="003A1815"/>
    <w:rsid w:val="003A18E6"/>
    <w:rsid w:val="003A19DA"/>
    <w:rsid w:val="003A1B13"/>
    <w:rsid w:val="003A1D0A"/>
    <w:rsid w:val="003A1DA2"/>
    <w:rsid w:val="003A2091"/>
    <w:rsid w:val="003A223E"/>
    <w:rsid w:val="003A223F"/>
    <w:rsid w:val="003A266B"/>
    <w:rsid w:val="003A2B0F"/>
    <w:rsid w:val="003A2E39"/>
    <w:rsid w:val="003A2EC8"/>
    <w:rsid w:val="003A3048"/>
    <w:rsid w:val="003A321C"/>
    <w:rsid w:val="003A33CB"/>
    <w:rsid w:val="003A33E6"/>
    <w:rsid w:val="003A3CBC"/>
    <w:rsid w:val="003A3D97"/>
    <w:rsid w:val="003A4877"/>
    <w:rsid w:val="003A487C"/>
    <w:rsid w:val="003A49C9"/>
    <w:rsid w:val="003A4BF6"/>
    <w:rsid w:val="003A4EBB"/>
    <w:rsid w:val="003A4F1F"/>
    <w:rsid w:val="003A50B4"/>
    <w:rsid w:val="003A5258"/>
    <w:rsid w:val="003A528A"/>
    <w:rsid w:val="003A542B"/>
    <w:rsid w:val="003A5855"/>
    <w:rsid w:val="003A58F0"/>
    <w:rsid w:val="003A58F2"/>
    <w:rsid w:val="003A5B34"/>
    <w:rsid w:val="003A61E1"/>
    <w:rsid w:val="003A62CA"/>
    <w:rsid w:val="003A68AD"/>
    <w:rsid w:val="003A68CD"/>
    <w:rsid w:val="003A6B71"/>
    <w:rsid w:val="003A7639"/>
    <w:rsid w:val="003A7683"/>
    <w:rsid w:val="003A7A2E"/>
    <w:rsid w:val="003B020E"/>
    <w:rsid w:val="003B05D1"/>
    <w:rsid w:val="003B07DA"/>
    <w:rsid w:val="003B09E7"/>
    <w:rsid w:val="003B0ACE"/>
    <w:rsid w:val="003B0B65"/>
    <w:rsid w:val="003B0BC7"/>
    <w:rsid w:val="003B0DAC"/>
    <w:rsid w:val="003B107E"/>
    <w:rsid w:val="003B12C0"/>
    <w:rsid w:val="003B138F"/>
    <w:rsid w:val="003B17EE"/>
    <w:rsid w:val="003B188E"/>
    <w:rsid w:val="003B19F4"/>
    <w:rsid w:val="003B1B79"/>
    <w:rsid w:val="003B1CA7"/>
    <w:rsid w:val="003B287E"/>
    <w:rsid w:val="003B2B48"/>
    <w:rsid w:val="003B2C5A"/>
    <w:rsid w:val="003B2F58"/>
    <w:rsid w:val="003B335C"/>
    <w:rsid w:val="003B3364"/>
    <w:rsid w:val="003B340E"/>
    <w:rsid w:val="003B351D"/>
    <w:rsid w:val="003B3B95"/>
    <w:rsid w:val="003B3DAA"/>
    <w:rsid w:val="003B3ED5"/>
    <w:rsid w:val="003B3FEF"/>
    <w:rsid w:val="003B40FB"/>
    <w:rsid w:val="003B4473"/>
    <w:rsid w:val="003B4592"/>
    <w:rsid w:val="003B4D48"/>
    <w:rsid w:val="003B4EEE"/>
    <w:rsid w:val="003B4F2F"/>
    <w:rsid w:val="003B5522"/>
    <w:rsid w:val="003B5F34"/>
    <w:rsid w:val="003B6547"/>
    <w:rsid w:val="003B6669"/>
    <w:rsid w:val="003B69A8"/>
    <w:rsid w:val="003B69E3"/>
    <w:rsid w:val="003B6BBB"/>
    <w:rsid w:val="003B6C5D"/>
    <w:rsid w:val="003B6F1D"/>
    <w:rsid w:val="003B71A8"/>
    <w:rsid w:val="003B75D9"/>
    <w:rsid w:val="003B7A22"/>
    <w:rsid w:val="003B7C81"/>
    <w:rsid w:val="003B7DB0"/>
    <w:rsid w:val="003C0716"/>
    <w:rsid w:val="003C0C7F"/>
    <w:rsid w:val="003C0DBA"/>
    <w:rsid w:val="003C114F"/>
    <w:rsid w:val="003C118F"/>
    <w:rsid w:val="003C12F0"/>
    <w:rsid w:val="003C175C"/>
    <w:rsid w:val="003C1B94"/>
    <w:rsid w:val="003C1C45"/>
    <w:rsid w:val="003C1D2D"/>
    <w:rsid w:val="003C1EA6"/>
    <w:rsid w:val="003C1FD4"/>
    <w:rsid w:val="003C2023"/>
    <w:rsid w:val="003C20E8"/>
    <w:rsid w:val="003C222F"/>
    <w:rsid w:val="003C249F"/>
    <w:rsid w:val="003C268B"/>
    <w:rsid w:val="003C278B"/>
    <w:rsid w:val="003C2A70"/>
    <w:rsid w:val="003C2D2B"/>
    <w:rsid w:val="003C3177"/>
    <w:rsid w:val="003C3204"/>
    <w:rsid w:val="003C32B4"/>
    <w:rsid w:val="003C32B7"/>
    <w:rsid w:val="003C36C7"/>
    <w:rsid w:val="003C390D"/>
    <w:rsid w:val="003C4456"/>
    <w:rsid w:val="003C4712"/>
    <w:rsid w:val="003C4A6D"/>
    <w:rsid w:val="003C4FAE"/>
    <w:rsid w:val="003C54F2"/>
    <w:rsid w:val="003C5828"/>
    <w:rsid w:val="003C59A4"/>
    <w:rsid w:val="003C5BAA"/>
    <w:rsid w:val="003C5C05"/>
    <w:rsid w:val="003C5C76"/>
    <w:rsid w:val="003C5D3C"/>
    <w:rsid w:val="003C5FAC"/>
    <w:rsid w:val="003C617F"/>
    <w:rsid w:val="003C6573"/>
    <w:rsid w:val="003C664C"/>
    <w:rsid w:val="003C6AB9"/>
    <w:rsid w:val="003C6B51"/>
    <w:rsid w:val="003C6B61"/>
    <w:rsid w:val="003C6CB6"/>
    <w:rsid w:val="003C721F"/>
    <w:rsid w:val="003C76EA"/>
    <w:rsid w:val="003C7795"/>
    <w:rsid w:val="003C78DF"/>
    <w:rsid w:val="003C7935"/>
    <w:rsid w:val="003C79FD"/>
    <w:rsid w:val="003C7ACA"/>
    <w:rsid w:val="003C7B19"/>
    <w:rsid w:val="003D0EA6"/>
    <w:rsid w:val="003D0F39"/>
    <w:rsid w:val="003D10FE"/>
    <w:rsid w:val="003D12DA"/>
    <w:rsid w:val="003D1327"/>
    <w:rsid w:val="003D13DD"/>
    <w:rsid w:val="003D14A2"/>
    <w:rsid w:val="003D1542"/>
    <w:rsid w:val="003D1715"/>
    <w:rsid w:val="003D1BD5"/>
    <w:rsid w:val="003D1D3D"/>
    <w:rsid w:val="003D1E49"/>
    <w:rsid w:val="003D2173"/>
    <w:rsid w:val="003D262F"/>
    <w:rsid w:val="003D2912"/>
    <w:rsid w:val="003D2919"/>
    <w:rsid w:val="003D2B0F"/>
    <w:rsid w:val="003D2B7A"/>
    <w:rsid w:val="003D38CD"/>
    <w:rsid w:val="003D39BB"/>
    <w:rsid w:val="003D4585"/>
    <w:rsid w:val="003D492E"/>
    <w:rsid w:val="003D4966"/>
    <w:rsid w:val="003D49C5"/>
    <w:rsid w:val="003D4B4C"/>
    <w:rsid w:val="003D4DA8"/>
    <w:rsid w:val="003D5079"/>
    <w:rsid w:val="003D5099"/>
    <w:rsid w:val="003D5164"/>
    <w:rsid w:val="003D5293"/>
    <w:rsid w:val="003D5935"/>
    <w:rsid w:val="003D5D23"/>
    <w:rsid w:val="003D5DD9"/>
    <w:rsid w:val="003D627E"/>
    <w:rsid w:val="003D6377"/>
    <w:rsid w:val="003D6C58"/>
    <w:rsid w:val="003D71B6"/>
    <w:rsid w:val="003D73B4"/>
    <w:rsid w:val="003D782B"/>
    <w:rsid w:val="003D7B9C"/>
    <w:rsid w:val="003D7BE6"/>
    <w:rsid w:val="003D7FBA"/>
    <w:rsid w:val="003E00CB"/>
    <w:rsid w:val="003E0289"/>
    <w:rsid w:val="003E032E"/>
    <w:rsid w:val="003E0640"/>
    <w:rsid w:val="003E07AB"/>
    <w:rsid w:val="003E09EF"/>
    <w:rsid w:val="003E0CCB"/>
    <w:rsid w:val="003E0CF0"/>
    <w:rsid w:val="003E0D62"/>
    <w:rsid w:val="003E10DC"/>
    <w:rsid w:val="003E12ED"/>
    <w:rsid w:val="003E12F4"/>
    <w:rsid w:val="003E13D8"/>
    <w:rsid w:val="003E14F9"/>
    <w:rsid w:val="003E1D32"/>
    <w:rsid w:val="003E1E4E"/>
    <w:rsid w:val="003E22D2"/>
    <w:rsid w:val="003E2339"/>
    <w:rsid w:val="003E24BD"/>
    <w:rsid w:val="003E2F38"/>
    <w:rsid w:val="003E3199"/>
    <w:rsid w:val="003E335B"/>
    <w:rsid w:val="003E346D"/>
    <w:rsid w:val="003E3519"/>
    <w:rsid w:val="003E35CD"/>
    <w:rsid w:val="003E362E"/>
    <w:rsid w:val="003E3908"/>
    <w:rsid w:val="003E3938"/>
    <w:rsid w:val="003E39EC"/>
    <w:rsid w:val="003E3A6C"/>
    <w:rsid w:val="003E4164"/>
    <w:rsid w:val="003E430C"/>
    <w:rsid w:val="003E4462"/>
    <w:rsid w:val="003E4976"/>
    <w:rsid w:val="003E49E1"/>
    <w:rsid w:val="003E4A5A"/>
    <w:rsid w:val="003E4D19"/>
    <w:rsid w:val="003E4EAD"/>
    <w:rsid w:val="003E50C0"/>
    <w:rsid w:val="003E50F3"/>
    <w:rsid w:val="003E51B9"/>
    <w:rsid w:val="003E566F"/>
    <w:rsid w:val="003E5696"/>
    <w:rsid w:val="003E5832"/>
    <w:rsid w:val="003E5D9E"/>
    <w:rsid w:val="003E6155"/>
    <w:rsid w:val="003E6267"/>
    <w:rsid w:val="003E6452"/>
    <w:rsid w:val="003E66CA"/>
    <w:rsid w:val="003E6E03"/>
    <w:rsid w:val="003E7075"/>
    <w:rsid w:val="003E7188"/>
    <w:rsid w:val="003E758C"/>
    <w:rsid w:val="003E76D9"/>
    <w:rsid w:val="003E7EC6"/>
    <w:rsid w:val="003F0351"/>
    <w:rsid w:val="003F0519"/>
    <w:rsid w:val="003F075C"/>
    <w:rsid w:val="003F0954"/>
    <w:rsid w:val="003F0A25"/>
    <w:rsid w:val="003F0B79"/>
    <w:rsid w:val="003F0DD5"/>
    <w:rsid w:val="003F1223"/>
    <w:rsid w:val="003F148D"/>
    <w:rsid w:val="003F16E3"/>
    <w:rsid w:val="003F19A3"/>
    <w:rsid w:val="003F216A"/>
    <w:rsid w:val="003F2394"/>
    <w:rsid w:val="003F2547"/>
    <w:rsid w:val="003F2A63"/>
    <w:rsid w:val="003F2E2F"/>
    <w:rsid w:val="003F2E48"/>
    <w:rsid w:val="003F309C"/>
    <w:rsid w:val="003F31CD"/>
    <w:rsid w:val="003F32A6"/>
    <w:rsid w:val="003F3409"/>
    <w:rsid w:val="003F347F"/>
    <w:rsid w:val="003F3B9B"/>
    <w:rsid w:val="003F3FA5"/>
    <w:rsid w:val="003F4003"/>
    <w:rsid w:val="003F4D60"/>
    <w:rsid w:val="003F4DA8"/>
    <w:rsid w:val="003F5426"/>
    <w:rsid w:val="003F5737"/>
    <w:rsid w:val="003F59AB"/>
    <w:rsid w:val="003F59F5"/>
    <w:rsid w:val="003F5E08"/>
    <w:rsid w:val="003F6299"/>
    <w:rsid w:val="003F6471"/>
    <w:rsid w:val="003F6510"/>
    <w:rsid w:val="003F67B3"/>
    <w:rsid w:val="003F6C7C"/>
    <w:rsid w:val="003F6CC0"/>
    <w:rsid w:val="003F6D62"/>
    <w:rsid w:val="003F6F8A"/>
    <w:rsid w:val="00400034"/>
    <w:rsid w:val="00400252"/>
    <w:rsid w:val="00400260"/>
    <w:rsid w:val="004003EA"/>
    <w:rsid w:val="004007DE"/>
    <w:rsid w:val="00400970"/>
    <w:rsid w:val="004009BD"/>
    <w:rsid w:val="00400A5C"/>
    <w:rsid w:val="004015A2"/>
    <w:rsid w:val="00401615"/>
    <w:rsid w:val="00401813"/>
    <w:rsid w:val="00401A60"/>
    <w:rsid w:val="00401C42"/>
    <w:rsid w:val="00401C53"/>
    <w:rsid w:val="00401CD7"/>
    <w:rsid w:val="00401DED"/>
    <w:rsid w:val="00401E91"/>
    <w:rsid w:val="004022CB"/>
    <w:rsid w:val="00402586"/>
    <w:rsid w:val="004026F9"/>
    <w:rsid w:val="004029DD"/>
    <w:rsid w:val="004029DF"/>
    <w:rsid w:val="00402CD0"/>
    <w:rsid w:val="00402ED3"/>
    <w:rsid w:val="0040303E"/>
    <w:rsid w:val="004030A5"/>
    <w:rsid w:val="004030AA"/>
    <w:rsid w:val="004030E3"/>
    <w:rsid w:val="00403160"/>
    <w:rsid w:val="00403220"/>
    <w:rsid w:val="00403278"/>
    <w:rsid w:val="0040339C"/>
    <w:rsid w:val="004035FC"/>
    <w:rsid w:val="00403E8E"/>
    <w:rsid w:val="00403F1B"/>
    <w:rsid w:val="00403F96"/>
    <w:rsid w:val="004043E9"/>
    <w:rsid w:val="00404486"/>
    <w:rsid w:val="00404608"/>
    <w:rsid w:val="0040480F"/>
    <w:rsid w:val="0040490F"/>
    <w:rsid w:val="00404AB3"/>
    <w:rsid w:val="00404BD6"/>
    <w:rsid w:val="00404C0F"/>
    <w:rsid w:val="00404EF5"/>
    <w:rsid w:val="00404F85"/>
    <w:rsid w:val="004055DB"/>
    <w:rsid w:val="00405DCA"/>
    <w:rsid w:val="004060E0"/>
    <w:rsid w:val="004062CB"/>
    <w:rsid w:val="00406391"/>
    <w:rsid w:val="0040647A"/>
    <w:rsid w:val="00406625"/>
    <w:rsid w:val="004066BA"/>
    <w:rsid w:val="004066D0"/>
    <w:rsid w:val="004068B9"/>
    <w:rsid w:val="004069DB"/>
    <w:rsid w:val="00406C42"/>
    <w:rsid w:val="00406CCA"/>
    <w:rsid w:val="00406CFE"/>
    <w:rsid w:val="0040706E"/>
    <w:rsid w:val="00407318"/>
    <w:rsid w:val="0040766F"/>
    <w:rsid w:val="004077C9"/>
    <w:rsid w:val="0041008F"/>
    <w:rsid w:val="00410403"/>
    <w:rsid w:val="0041049D"/>
    <w:rsid w:val="00410908"/>
    <w:rsid w:val="00410992"/>
    <w:rsid w:val="00410B60"/>
    <w:rsid w:val="00410D31"/>
    <w:rsid w:val="00410E68"/>
    <w:rsid w:val="0041145D"/>
    <w:rsid w:val="00411593"/>
    <w:rsid w:val="0041188A"/>
    <w:rsid w:val="004121CE"/>
    <w:rsid w:val="00412827"/>
    <w:rsid w:val="0041282C"/>
    <w:rsid w:val="00412898"/>
    <w:rsid w:val="00412B9E"/>
    <w:rsid w:val="00412DAC"/>
    <w:rsid w:val="00412DFC"/>
    <w:rsid w:val="0041350D"/>
    <w:rsid w:val="0041386D"/>
    <w:rsid w:val="004139C4"/>
    <w:rsid w:val="00413C27"/>
    <w:rsid w:val="00413D17"/>
    <w:rsid w:val="00413D2D"/>
    <w:rsid w:val="00414212"/>
    <w:rsid w:val="00414C66"/>
    <w:rsid w:val="00414D37"/>
    <w:rsid w:val="004154FB"/>
    <w:rsid w:val="00415535"/>
    <w:rsid w:val="00415722"/>
    <w:rsid w:val="004158F5"/>
    <w:rsid w:val="0041595F"/>
    <w:rsid w:val="004159DF"/>
    <w:rsid w:val="00415A83"/>
    <w:rsid w:val="0041631B"/>
    <w:rsid w:val="0041699E"/>
    <w:rsid w:val="00416A98"/>
    <w:rsid w:val="00417912"/>
    <w:rsid w:val="00417A3A"/>
    <w:rsid w:val="00417C73"/>
    <w:rsid w:val="00417D12"/>
    <w:rsid w:val="00417E39"/>
    <w:rsid w:val="00420076"/>
    <w:rsid w:val="004200BF"/>
    <w:rsid w:val="004201C7"/>
    <w:rsid w:val="004203B5"/>
    <w:rsid w:val="0042049C"/>
    <w:rsid w:val="004205A1"/>
    <w:rsid w:val="00420671"/>
    <w:rsid w:val="004208AA"/>
    <w:rsid w:val="00420BBD"/>
    <w:rsid w:val="00420FED"/>
    <w:rsid w:val="00421679"/>
    <w:rsid w:val="004217E8"/>
    <w:rsid w:val="0042190E"/>
    <w:rsid w:val="00421A13"/>
    <w:rsid w:val="004224FA"/>
    <w:rsid w:val="0042296F"/>
    <w:rsid w:val="00422A16"/>
    <w:rsid w:val="00422E4C"/>
    <w:rsid w:val="00422EC4"/>
    <w:rsid w:val="004235D9"/>
    <w:rsid w:val="004236C1"/>
    <w:rsid w:val="00423760"/>
    <w:rsid w:val="004238FD"/>
    <w:rsid w:val="00423C13"/>
    <w:rsid w:val="00423CD0"/>
    <w:rsid w:val="004240B0"/>
    <w:rsid w:val="004241B4"/>
    <w:rsid w:val="00424387"/>
    <w:rsid w:val="00424770"/>
    <w:rsid w:val="0042477E"/>
    <w:rsid w:val="004247D3"/>
    <w:rsid w:val="00424D2E"/>
    <w:rsid w:val="004250D0"/>
    <w:rsid w:val="00425266"/>
    <w:rsid w:val="0042568F"/>
    <w:rsid w:val="00425A4F"/>
    <w:rsid w:val="00425EA7"/>
    <w:rsid w:val="00425FD3"/>
    <w:rsid w:val="0042613D"/>
    <w:rsid w:val="00426367"/>
    <w:rsid w:val="00426443"/>
    <w:rsid w:val="00426659"/>
    <w:rsid w:val="004266A5"/>
    <w:rsid w:val="00426761"/>
    <w:rsid w:val="00426F10"/>
    <w:rsid w:val="00427306"/>
    <w:rsid w:val="004273C9"/>
    <w:rsid w:val="00427913"/>
    <w:rsid w:val="00427916"/>
    <w:rsid w:val="004279B6"/>
    <w:rsid w:val="00427A70"/>
    <w:rsid w:val="00427CDE"/>
    <w:rsid w:val="00427E28"/>
    <w:rsid w:val="004300F3"/>
    <w:rsid w:val="004301ED"/>
    <w:rsid w:val="00430237"/>
    <w:rsid w:val="00430585"/>
    <w:rsid w:val="004305B3"/>
    <w:rsid w:val="004306D8"/>
    <w:rsid w:val="004306EA"/>
    <w:rsid w:val="00430766"/>
    <w:rsid w:val="00430857"/>
    <w:rsid w:val="00430CFF"/>
    <w:rsid w:val="00430F07"/>
    <w:rsid w:val="00431347"/>
    <w:rsid w:val="004314E5"/>
    <w:rsid w:val="004314F0"/>
    <w:rsid w:val="00431875"/>
    <w:rsid w:val="0043195C"/>
    <w:rsid w:val="00431F34"/>
    <w:rsid w:val="0043209B"/>
    <w:rsid w:val="004323CE"/>
    <w:rsid w:val="00432450"/>
    <w:rsid w:val="00432F65"/>
    <w:rsid w:val="004330F7"/>
    <w:rsid w:val="004332B6"/>
    <w:rsid w:val="004338AC"/>
    <w:rsid w:val="004339C4"/>
    <w:rsid w:val="00434008"/>
    <w:rsid w:val="004340A8"/>
    <w:rsid w:val="0043417D"/>
    <w:rsid w:val="0043434E"/>
    <w:rsid w:val="004347F9"/>
    <w:rsid w:val="0043492F"/>
    <w:rsid w:val="00434B7E"/>
    <w:rsid w:val="00434DA7"/>
    <w:rsid w:val="00434E9E"/>
    <w:rsid w:val="00435209"/>
    <w:rsid w:val="004353D2"/>
    <w:rsid w:val="00435861"/>
    <w:rsid w:val="004358E7"/>
    <w:rsid w:val="00435A5D"/>
    <w:rsid w:val="00436123"/>
    <w:rsid w:val="004363FE"/>
    <w:rsid w:val="004366DE"/>
    <w:rsid w:val="00436A44"/>
    <w:rsid w:val="00436A57"/>
    <w:rsid w:val="00436A8D"/>
    <w:rsid w:val="00436B78"/>
    <w:rsid w:val="00436EBE"/>
    <w:rsid w:val="00436FD3"/>
    <w:rsid w:val="00436FD8"/>
    <w:rsid w:val="004373E2"/>
    <w:rsid w:val="00437476"/>
    <w:rsid w:val="0043758E"/>
    <w:rsid w:val="0043789E"/>
    <w:rsid w:val="00437906"/>
    <w:rsid w:val="00437ABA"/>
    <w:rsid w:val="004400E0"/>
    <w:rsid w:val="004402A6"/>
    <w:rsid w:val="00440396"/>
    <w:rsid w:val="0044095D"/>
    <w:rsid w:val="00440A71"/>
    <w:rsid w:val="00440D1C"/>
    <w:rsid w:val="00440D3D"/>
    <w:rsid w:val="00440E38"/>
    <w:rsid w:val="0044113F"/>
    <w:rsid w:val="0044125C"/>
    <w:rsid w:val="00441295"/>
    <w:rsid w:val="0044136A"/>
    <w:rsid w:val="004418AE"/>
    <w:rsid w:val="004418BB"/>
    <w:rsid w:val="00441B40"/>
    <w:rsid w:val="00441D2E"/>
    <w:rsid w:val="00441E8E"/>
    <w:rsid w:val="00441FDB"/>
    <w:rsid w:val="00442BDD"/>
    <w:rsid w:val="004430B9"/>
    <w:rsid w:val="004430CB"/>
    <w:rsid w:val="004431F8"/>
    <w:rsid w:val="004432C9"/>
    <w:rsid w:val="004433B9"/>
    <w:rsid w:val="00443660"/>
    <w:rsid w:val="00443AB3"/>
    <w:rsid w:val="00443C3A"/>
    <w:rsid w:val="00443E5D"/>
    <w:rsid w:val="00444207"/>
    <w:rsid w:val="004442B6"/>
    <w:rsid w:val="00444C80"/>
    <w:rsid w:val="00445271"/>
    <w:rsid w:val="004452DC"/>
    <w:rsid w:val="0044546B"/>
    <w:rsid w:val="00445EAE"/>
    <w:rsid w:val="0044607C"/>
    <w:rsid w:val="00446138"/>
    <w:rsid w:val="0044625D"/>
    <w:rsid w:val="004463AE"/>
    <w:rsid w:val="0044648F"/>
    <w:rsid w:val="004468BD"/>
    <w:rsid w:val="00446A04"/>
    <w:rsid w:val="00446A6A"/>
    <w:rsid w:val="00446A90"/>
    <w:rsid w:val="00446CA6"/>
    <w:rsid w:val="00446D17"/>
    <w:rsid w:val="00446F71"/>
    <w:rsid w:val="0044706B"/>
    <w:rsid w:val="00447188"/>
    <w:rsid w:val="004476DB"/>
    <w:rsid w:val="00447837"/>
    <w:rsid w:val="00447CF1"/>
    <w:rsid w:val="00447E9F"/>
    <w:rsid w:val="00447F47"/>
    <w:rsid w:val="00447F78"/>
    <w:rsid w:val="004501D2"/>
    <w:rsid w:val="00450963"/>
    <w:rsid w:val="00450C51"/>
    <w:rsid w:val="00450CBE"/>
    <w:rsid w:val="00451226"/>
    <w:rsid w:val="004513FF"/>
    <w:rsid w:val="0045145B"/>
    <w:rsid w:val="00451576"/>
    <w:rsid w:val="0045166F"/>
    <w:rsid w:val="00451998"/>
    <w:rsid w:val="004519A4"/>
    <w:rsid w:val="00451FF9"/>
    <w:rsid w:val="00451FFF"/>
    <w:rsid w:val="004520F7"/>
    <w:rsid w:val="004521AD"/>
    <w:rsid w:val="004522C9"/>
    <w:rsid w:val="004523FF"/>
    <w:rsid w:val="00452412"/>
    <w:rsid w:val="0045274E"/>
    <w:rsid w:val="00452919"/>
    <w:rsid w:val="00452949"/>
    <w:rsid w:val="00452D3E"/>
    <w:rsid w:val="00453716"/>
    <w:rsid w:val="004537EB"/>
    <w:rsid w:val="004537F5"/>
    <w:rsid w:val="004539C6"/>
    <w:rsid w:val="00453DB7"/>
    <w:rsid w:val="00453E22"/>
    <w:rsid w:val="00453F30"/>
    <w:rsid w:val="004541B9"/>
    <w:rsid w:val="0045421E"/>
    <w:rsid w:val="004542CD"/>
    <w:rsid w:val="00454838"/>
    <w:rsid w:val="0045486A"/>
    <w:rsid w:val="00454BD1"/>
    <w:rsid w:val="00454CBA"/>
    <w:rsid w:val="00454D20"/>
    <w:rsid w:val="00454DEE"/>
    <w:rsid w:val="00454F06"/>
    <w:rsid w:val="00454FC4"/>
    <w:rsid w:val="00455B65"/>
    <w:rsid w:val="00455BD4"/>
    <w:rsid w:val="00455C8A"/>
    <w:rsid w:val="00456EA6"/>
    <w:rsid w:val="00457006"/>
    <w:rsid w:val="004570FA"/>
    <w:rsid w:val="0045712B"/>
    <w:rsid w:val="0045753F"/>
    <w:rsid w:val="0045764A"/>
    <w:rsid w:val="00457C06"/>
    <w:rsid w:val="00457E98"/>
    <w:rsid w:val="00457F4E"/>
    <w:rsid w:val="004600BD"/>
    <w:rsid w:val="00460173"/>
    <w:rsid w:val="0046094A"/>
    <w:rsid w:val="00460D8C"/>
    <w:rsid w:val="00461104"/>
    <w:rsid w:val="004615BD"/>
    <w:rsid w:val="004617CD"/>
    <w:rsid w:val="004619A0"/>
    <w:rsid w:val="00461D15"/>
    <w:rsid w:val="00461DD5"/>
    <w:rsid w:val="00462254"/>
    <w:rsid w:val="004623DC"/>
    <w:rsid w:val="00462820"/>
    <w:rsid w:val="00462B25"/>
    <w:rsid w:val="004630B0"/>
    <w:rsid w:val="00463100"/>
    <w:rsid w:val="00463113"/>
    <w:rsid w:val="0046316D"/>
    <w:rsid w:val="0046319F"/>
    <w:rsid w:val="00463992"/>
    <w:rsid w:val="004639A9"/>
    <w:rsid w:val="00464051"/>
    <w:rsid w:val="004644D0"/>
    <w:rsid w:val="00464700"/>
    <w:rsid w:val="00464984"/>
    <w:rsid w:val="00464A4C"/>
    <w:rsid w:val="004657C7"/>
    <w:rsid w:val="00465BC0"/>
    <w:rsid w:val="00465FBD"/>
    <w:rsid w:val="0046612C"/>
    <w:rsid w:val="0046693D"/>
    <w:rsid w:val="00466DE3"/>
    <w:rsid w:val="00467055"/>
    <w:rsid w:val="00467D1F"/>
    <w:rsid w:val="0047016A"/>
    <w:rsid w:val="00470342"/>
    <w:rsid w:val="0047047A"/>
    <w:rsid w:val="00470A76"/>
    <w:rsid w:val="00470BC8"/>
    <w:rsid w:val="00470D2D"/>
    <w:rsid w:val="0047105C"/>
    <w:rsid w:val="004711AD"/>
    <w:rsid w:val="004711E8"/>
    <w:rsid w:val="00471385"/>
    <w:rsid w:val="004715B3"/>
    <w:rsid w:val="0047160D"/>
    <w:rsid w:val="004719EE"/>
    <w:rsid w:val="00471AEA"/>
    <w:rsid w:val="00471E60"/>
    <w:rsid w:val="00471EE5"/>
    <w:rsid w:val="0047229C"/>
    <w:rsid w:val="00472371"/>
    <w:rsid w:val="00472395"/>
    <w:rsid w:val="0047247D"/>
    <w:rsid w:val="0047256B"/>
    <w:rsid w:val="0047274A"/>
    <w:rsid w:val="004727DA"/>
    <w:rsid w:val="00472875"/>
    <w:rsid w:val="00472987"/>
    <w:rsid w:val="00472E08"/>
    <w:rsid w:val="00472F86"/>
    <w:rsid w:val="004738F5"/>
    <w:rsid w:val="00473A39"/>
    <w:rsid w:val="00473A63"/>
    <w:rsid w:val="00473D9E"/>
    <w:rsid w:val="00473DEF"/>
    <w:rsid w:val="0047424A"/>
    <w:rsid w:val="0047439A"/>
    <w:rsid w:val="00474433"/>
    <w:rsid w:val="0047456E"/>
    <w:rsid w:val="00474664"/>
    <w:rsid w:val="00474A0F"/>
    <w:rsid w:val="00474B9D"/>
    <w:rsid w:val="00474BC6"/>
    <w:rsid w:val="00474E66"/>
    <w:rsid w:val="004750E4"/>
    <w:rsid w:val="00475274"/>
    <w:rsid w:val="004752BD"/>
    <w:rsid w:val="0047556E"/>
    <w:rsid w:val="004755A5"/>
    <w:rsid w:val="0047561D"/>
    <w:rsid w:val="004756BE"/>
    <w:rsid w:val="0047579C"/>
    <w:rsid w:val="0047588E"/>
    <w:rsid w:val="00475915"/>
    <w:rsid w:val="00475C9E"/>
    <w:rsid w:val="00475D79"/>
    <w:rsid w:val="00475E72"/>
    <w:rsid w:val="004760EC"/>
    <w:rsid w:val="00476320"/>
    <w:rsid w:val="0047646E"/>
    <w:rsid w:val="0047675D"/>
    <w:rsid w:val="00476B51"/>
    <w:rsid w:val="00476F29"/>
    <w:rsid w:val="00476F33"/>
    <w:rsid w:val="00477038"/>
    <w:rsid w:val="00477174"/>
    <w:rsid w:val="0047753D"/>
    <w:rsid w:val="0047787C"/>
    <w:rsid w:val="00477B5F"/>
    <w:rsid w:val="0048088D"/>
    <w:rsid w:val="004808D4"/>
    <w:rsid w:val="00480AA5"/>
    <w:rsid w:val="004810B7"/>
    <w:rsid w:val="004815C9"/>
    <w:rsid w:val="0048166E"/>
    <w:rsid w:val="004816ED"/>
    <w:rsid w:val="004817A0"/>
    <w:rsid w:val="00481B93"/>
    <w:rsid w:val="00481F99"/>
    <w:rsid w:val="00482014"/>
    <w:rsid w:val="00482136"/>
    <w:rsid w:val="004824D5"/>
    <w:rsid w:val="0048254D"/>
    <w:rsid w:val="004828FF"/>
    <w:rsid w:val="00482CE8"/>
    <w:rsid w:val="00482FD1"/>
    <w:rsid w:val="00483289"/>
    <w:rsid w:val="004835E5"/>
    <w:rsid w:val="004839BC"/>
    <w:rsid w:val="00483F98"/>
    <w:rsid w:val="00483FC0"/>
    <w:rsid w:val="00484577"/>
    <w:rsid w:val="00484621"/>
    <w:rsid w:val="004846BE"/>
    <w:rsid w:val="0048472D"/>
    <w:rsid w:val="004847AA"/>
    <w:rsid w:val="00484A45"/>
    <w:rsid w:val="00484B09"/>
    <w:rsid w:val="00484BED"/>
    <w:rsid w:val="00484EAC"/>
    <w:rsid w:val="00484FD5"/>
    <w:rsid w:val="0048525C"/>
    <w:rsid w:val="0048528A"/>
    <w:rsid w:val="004852C8"/>
    <w:rsid w:val="0048539C"/>
    <w:rsid w:val="00485EA3"/>
    <w:rsid w:val="0048608A"/>
    <w:rsid w:val="00486672"/>
    <w:rsid w:val="004866BF"/>
    <w:rsid w:val="004867B1"/>
    <w:rsid w:val="004868AB"/>
    <w:rsid w:val="00486B17"/>
    <w:rsid w:val="00486CDA"/>
    <w:rsid w:val="00486EF8"/>
    <w:rsid w:val="00486FF7"/>
    <w:rsid w:val="00487100"/>
    <w:rsid w:val="00487936"/>
    <w:rsid w:val="0048798E"/>
    <w:rsid w:val="00487D12"/>
    <w:rsid w:val="00487E84"/>
    <w:rsid w:val="0049015E"/>
    <w:rsid w:val="004901D7"/>
    <w:rsid w:val="004909CA"/>
    <w:rsid w:val="004910CF"/>
    <w:rsid w:val="0049132E"/>
    <w:rsid w:val="00491893"/>
    <w:rsid w:val="00491972"/>
    <w:rsid w:val="00491B85"/>
    <w:rsid w:val="00491CF8"/>
    <w:rsid w:val="00491D62"/>
    <w:rsid w:val="00492014"/>
    <w:rsid w:val="00492072"/>
    <w:rsid w:val="0049243C"/>
    <w:rsid w:val="00492445"/>
    <w:rsid w:val="0049250A"/>
    <w:rsid w:val="00492522"/>
    <w:rsid w:val="00492D0C"/>
    <w:rsid w:val="00493372"/>
    <w:rsid w:val="00493F57"/>
    <w:rsid w:val="0049429F"/>
    <w:rsid w:val="00494317"/>
    <w:rsid w:val="00494328"/>
    <w:rsid w:val="004945A6"/>
    <w:rsid w:val="004945DC"/>
    <w:rsid w:val="00494659"/>
    <w:rsid w:val="0049472B"/>
    <w:rsid w:val="00494954"/>
    <w:rsid w:val="00494A61"/>
    <w:rsid w:val="00494F32"/>
    <w:rsid w:val="00494F45"/>
    <w:rsid w:val="00495083"/>
    <w:rsid w:val="00495142"/>
    <w:rsid w:val="00495386"/>
    <w:rsid w:val="0049541A"/>
    <w:rsid w:val="00495611"/>
    <w:rsid w:val="0049569F"/>
    <w:rsid w:val="00495768"/>
    <w:rsid w:val="00495AE4"/>
    <w:rsid w:val="00495C18"/>
    <w:rsid w:val="00495FCF"/>
    <w:rsid w:val="0049645D"/>
    <w:rsid w:val="00496631"/>
    <w:rsid w:val="0049674A"/>
    <w:rsid w:val="00496AF5"/>
    <w:rsid w:val="00497059"/>
    <w:rsid w:val="00497394"/>
    <w:rsid w:val="00497871"/>
    <w:rsid w:val="00497B9C"/>
    <w:rsid w:val="00497F90"/>
    <w:rsid w:val="00497FAE"/>
    <w:rsid w:val="004A00EB"/>
    <w:rsid w:val="004A0375"/>
    <w:rsid w:val="004A0452"/>
    <w:rsid w:val="004A047B"/>
    <w:rsid w:val="004A05AF"/>
    <w:rsid w:val="004A05BD"/>
    <w:rsid w:val="004A0731"/>
    <w:rsid w:val="004A082C"/>
    <w:rsid w:val="004A0C61"/>
    <w:rsid w:val="004A0C8C"/>
    <w:rsid w:val="004A0F18"/>
    <w:rsid w:val="004A10C3"/>
    <w:rsid w:val="004A129E"/>
    <w:rsid w:val="004A12AF"/>
    <w:rsid w:val="004A1362"/>
    <w:rsid w:val="004A1703"/>
    <w:rsid w:val="004A1B54"/>
    <w:rsid w:val="004A1CFD"/>
    <w:rsid w:val="004A1F1F"/>
    <w:rsid w:val="004A22B8"/>
    <w:rsid w:val="004A250A"/>
    <w:rsid w:val="004A289E"/>
    <w:rsid w:val="004A30A0"/>
    <w:rsid w:val="004A3145"/>
    <w:rsid w:val="004A3257"/>
    <w:rsid w:val="004A3486"/>
    <w:rsid w:val="004A34D2"/>
    <w:rsid w:val="004A35F5"/>
    <w:rsid w:val="004A3903"/>
    <w:rsid w:val="004A39FC"/>
    <w:rsid w:val="004A3CB8"/>
    <w:rsid w:val="004A3E80"/>
    <w:rsid w:val="004A421F"/>
    <w:rsid w:val="004A4277"/>
    <w:rsid w:val="004A4AFF"/>
    <w:rsid w:val="004A4BC7"/>
    <w:rsid w:val="004A4BC8"/>
    <w:rsid w:val="004A4C89"/>
    <w:rsid w:val="004A4FBE"/>
    <w:rsid w:val="004A5240"/>
    <w:rsid w:val="004A5337"/>
    <w:rsid w:val="004A55FA"/>
    <w:rsid w:val="004A5641"/>
    <w:rsid w:val="004A5705"/>
    <w:rsid w:val="004A5AE6"/>
    <w:rsid w:val="004A5B80"/>
    <w:rsid w:val="004A6179"/>
    <w:rsid w:val="004A62A9"/>
    <w:rsid w:val="004A637F"/>
    <w:rsid w:val="004A644C"/>
    <w:rsid w:val="004A6CB5"/>
    <w:rsid w:val="004A714E"/>
    <w:rsid w:val="004A730F"/>
    <w:rsid w:val="004A74B8"/>
    <w:rsid w:val="004A7643"/>
    <w:rsid w:val="004A7794"/>
    <w:rsid w:val="004A78F4"/>
    <w:rsid w:val="004A791A"/>
    <w:rsid w:val="004A7B70"/>
    <w:rsid w:val="004A7BED"/>
    <w:rsid w:val="004A7C10"/>
    <w:rsid w:val="004A7FA0"/>
    <w:rsid w:val="004B0200"/>
    <w:rsid w:val="004B06F7"/>
    <w:rsid w:val="004B0A5A"/>
    <w:rsid w:val="004B0DB0"/>
    <w:rsid w:val="004B0DE0"/>
    <w:rsid w:val="004B0E2A"/>
    <w:rsid w:val="004B108F"/>
    <w:rsid w:val="004B11BC"/>
    <w:rsid w:val="004B1213"/>
    <w:rsid w:val="004B19A8"/>
    <w:rsid w:val="004B19D9"/>
    <w:rsid w:val="004B19EA"/>
    <w:rsid w:val="004B1B01"/>
    <w:rsid w:val="004B2648"/>
    <w:rsid w:val="004B2A7C"/>
    <w:rsid w:val="004B2C0E"/>
    <w:rsid w:val="004B2CEA"/>
    <w:rsid w:val="004B3321"/>
    <w:rsid w:val="004B347F"/>
    <w:rsid w:val="004B36C1"/>
    <w:rsid w:val="004B3743"/>
    <w:rsid w:val="004B3A2B"/>
    <w:rsid w:val="004B3E72"/>
    <w:rsid w:val="004B4187"/>
    <w:rsid w:val="004B4A29"/>
    <w:rsid w:val="004B4A9C"/>
    <w:rsid w:val="004B4DFC"/>
    <w:rsid w:val="004B4E5D"/>
    <w:rsid w:val="004B4E75"/>
    <w:rsid w:val="004B51CD"/>
    <w:rsid w:val="004B5270"/>
    <w:rsid w:val="004B537D"/>
    <w:rsid w:val="004B5435"/>
    <w:rsid w:val="004B55AA"/>
    <w:rsid w:val="004B56EF"/>
    <w:rsid w:val="004B598E"/>
    <w:rsid w:val="004B60DD"/>
    <w:rsid w:val="004B6107"/>
    <w:rsid w:val="004B6508"/>
    <w:rsid w:val="004B661C"/>
    <w:rsid w:val="004B681C"/>
    <w:rsid w:val="004B6847"/>
    <w:rsid w:val="004B6C18"/>
    <w:rsid w:val="004B6FC7"/>
    <w:rsid w:val="004B731E"/>
    <w:rsid w:val="004B73AB"/>
    <w:rsid w:val="004B7516"/>
    <w:rsid w:val="004B786C"/>
    <w:rsid w:val="004B7949"/>
    <w:rsid w:val="004B7982"/>
    <w:rsid w:val="004B7C7B"/>
    <w:rsid w:val="004C00AE"/>
    <w:rsid w:val="004C0787"/>
    <w:rsid w:val="004C0902"/>
    <w:rsid w:val="004C0B43"/>
    <w:rsid w:val="004C0C29"/>
    <w:rsid w:val="004C0CC5"/>
    <w:rsid w:val="004C0CF0"/>
    <w:rsid w:val="004C0E1D"/>
    <w:rsid w:val="004C0F3D"/>
    <w:rsid w:val="004C13DD"/>
    <w:rsid w:val="004C1476"/>
    <w:rsid w:val="004C1512"/>
    <w:rsid w:val="004C1725"/>
    <w:rsid w:val="004C23F8"/>
    <w:rsid w:val="004C2828"/>
    <w:rsid w:val="004C2E72"/>
    <w:rsid w:val="004C312D"/>
    <w:rsid w:val="004C335F"/>
    <w:rsid w:val="004C354F"/>
    <w:rsid w:val="004C35FA"/>
    <w:rsid w:val="004C372E"/>
    <w:rsid w:val="004C39B5"/>
    <w:rsid w:val="004C3BCA"/>
    <w:rsid w:val="004C3DE7"/>
    <w:rsid w:val="004C3F61"/>
    <w:rsid w:val="004C4251"/>
    <w:rsid w:val="004C4559"/>
    <w:rsid w:val="004C463D"/>
    <w:rsid w:val="004C48F4"/>
    <w:rsid w:val="004C4AC4"/>
    <w:rsid w:val="004C514E"/>
    <w:rsid w:val="004C5248"/>
    <w:rsid w:val="004C5293"/>
    <w:rsid w:val="004C55F1"/>
    <w:rsid w:val="004C571E"/>
    <w:rsid w:val="004C617F"/>
    <w:rsid w:val="004C6251"/>
    <w:rsid w:val="004C6603"/>
    <w:rsid w:val="004C697F"/>
    <w:rsid w:val="004C6998"/>
    <w:rsid w:val="004C6D76"/>
    <w:rsid w:val="004C7095"/>
    <w:rsid w:val="004C72EF"/>
    <w:rsid w:val="004C746A"/>
    <w:rsid w:val="004C7716"/>
    <w:rsid w:val="004C7776"/>
    <w:rsid w:val="004C7B86"/>
    <w:rsid w:val="004C7BBC"/>
    <w:rsid w:val="004C7CBE"/>
    <w:rsid w:val="004D0217"/>
    <w:rsid w:val="004D026A"/>
    <w:rsid w:val="004D0386"/>
    <w:rsid w:val="004D0565"/>
    <w:rsid w:val="004D0D44"/>
    <w:rsid w:val="004D0F78"/>
    <w:rsid w:val="004D1232"/>
    <w:rsid w:val="004D12ED"/>
    <w:rsid w:val="004D131D"/>
    <w:rsid w:val="004D178E"/>
    <w:rsid w:val="004D187D"/>
    <w:rsid w:val="004D189D"/>
    <w:rsid w:val="004D1972"/>
    <w:rsid w:val="004D1F39"/>
    <w:rsid w:val="004D2043"/>
    <w:rsid w:val="004D2094"/>
    <w:rsid w:val="004D216E"/>
    <w:rsid w:val="004D21AA"/>
    <w:rsid w:val="004D265A"/>
    <w:rsid w:val="004D2940"/>
    <w:rsid w:val="004D3243"/>
    <w:rsid w:val="004D34BD"/>
    <w:rsid w:val="004D3928"/>
    <w:rsid w:val="004D3E92"/>
    <w:rsid w:val="004D3EE5"/>
    <w:rsid w:val="004D4018"/>
    <w:rsid w:val="004D43AF"/>
    <w:rsid w:val="004D4965"/>
    <w:rsid w:val="004D4E3C"/>
    <w:rsid w:val="004D4F2B"/>
    <w:rsid w:val="004D59E7"/>
    <w:rsid w:val="004D5C50"/>
    <w:rsid w:val="004D63FD"/>
    <w:rsid w:val="004D6461"/>
    <w:rsid w:val="004D6A03"/>
    <w:rsid w:val="004D6B84"/>
    <w:rsid w:val="004D6DB8"/>
    <w:rsid w:val="004D6DF7"/>
    <w:rsid w:val="004D6EA7"/>
    <w:rsid w:val="004D7474"/>
    <w:rsid w:val="004D783E"/>
    <w:rsid w:val="004D7C89"/>
    <w:rsid w:val="004E0203"/>
    <w:rsid w:val="004E03BB"/>
    <w:rsid w:val="004E0472"/>
    <w:rsid w:val="004E0497"/>
    <w:rsid w:val="004E06CD"/>
    <w:rsid w:val="004E08A7"/>
    <w:rsid w:val="004E0BD2"/>
    <w:rsid w:val="004E116F"/>
    <w:rsid w:val="004E139B"/>
    <w:rsid w:val="004E1559"/>
    <w:rsid w:val="004E1576"/>
    <w:rsid w:val="004E15FD"/>
    <w:rsid w:val="004E1676"/>
    <w:rsid w:val="004E168A"/>
    <w:rsid w:val="004E1ADE"/>
    <w:rsid w:val="004E1EEB"/>
    <w:rsid w:val="004E206D"/>
    <w:rsid w:val="004E23FC"/>
    <w:rsid w:val="004E264D"/>
    <w:rsid w:val="004E2839"/>
    <w:rsid w:val="004E284F"/>
    <w:rsid w:val="004E2EA3"/>
    <w:rsid w:val="004E2F32"/>
    <w:rsid w:val="004E313F"/>
    <w:rsid w:val="004E318A"/>
    <w:rsid w:val="004E32CC"/>
    <w:rsid w:val="004E331B"/>
    <w:rsid w:val="004E3675"/>
    <w:rsid w:val="004E3713"/>
    <w:rsid w:val="004E3841"/>
    <w:rsid w:val="004E3872"/>
    <w:rsid w:val="004E3959"/>
    <w:rsid w:val="004E3B96"/>
    <w:rsid w:val="004E3D2F"/>
    <w:rsid w:val="004E4165"/>
    <w:rsid w:val="004E418B"/>
    <w:rsid w:val="004E42C4"/>
    <w:rsid w:val="004E42F9"/>
    <w:rsid w:val="004E4384"/>
    <w:rsid w:val="004E45B9"/>
    <w:rsid w:val="004E45D3"/>
    <w:rsid w:val="004E4C01"/>
    <w:rsid w:val="004E4F5E"/>
    <w:rsid w:val="004E4FC0"/>
    <w:rsid w:val="004E5000"/>
    <w:rsid w:val="004E5358"/>
    <w:rsid w:val="004E5378"/>
    <w:rsid w:val="004E55EE"/>
    <w:rsid w:val="004E5691"/>
    <w:rsid w:val="004E579F"/>
    <w:rsid w:val="004E5F21"/>
    <w:rsid w:val="004E5FF9"/>
    <w:rsid w:val="004E6246"/>
    <w:rsid w:val="004E699D"/>
    <w:rsid w:val="004E77C8"/>
    <w:rsid w:val="004E7B71"/>
    <w:rsid w:val="004E7B93"/>
    <w:rsid w:val="004E7FAE"/>
    <w:rsid w:val="004F01F0"/>
    <w:rsid w:val="004F030E"/>
    <w:rsid w:val="004F031C"/>
    <w:rsid w:val="004F0346"/>
    <w:rsid w:val="004F0450"/>
    <w:rsid w:val="004F0491"/>
    <w:rsid w:val="004F0643"/>
    <w:rsid w:val="004F074D"/>
    <w:rsid w:val="004F0927"/>
    <w:rsid w:val="004F0AFD"/>
    <w:rsid w:val="004F0FBB"/>
    <w:rsid w:val="004F1033"/>
    <w:rsid w:val="004F1169"/>
    <w:rsid w:val="004F11F7"/>
    <w:rsid w:val="004F1537"/>
    <w:rsid w:val="004F1728"/>
    <w:rsid w:val="004F2191"/>
    <w:rsid w:val="004F24DA"/>
    <w:rsid w:val="004F282D"/>
    <w:rsid w:val="004F28A5"/>
    <w:rsid w:val="004F2BBB"/>
    <w:rsid w:val="004F2BCD"/>
    <w:rsid w:val="004F2CEA"/>
    <w:rsid w:val="004F2FC8"/>
    <w:rsid w:val="004F3C7C"/>
    <w:rsid w:val="004F3E92"/>
    <w:rsid w:val="004F4077"/>
    <w:rsid w:val="004F408C"/>
    <w:rsid w:val="004F41DE"/>
    <w:rsid w:val="004F45C9"/>
    <w:rsid w:val="004F4CB3"/>
    <w:rsid w:val="004F4D25"/>
    <w:rsid w:val="004F5118"/>
    <w:rsid w:val="004F54F5"/>
    <w:rsid w:val="004F5AA7"/>
    <w:rsid w:val="004F5DA5"/>
    <w:rsid w:val="004F5F8B"/>
    <w:rsid w:val="004F5FAC"/>
    <w:rsid w:val="004F6152"/>
    <w:rsid w:val="004F6282"/>
    <w:rsid w:val="004F6560"/>
    <w:rsid w:val="004F6760"/>
    <w:rsid w:val="004F6AC3"/>
    <w:rsid w:val="004F6CD2"/>
    <w:rsid w:val="004F6FB4"/>
    <w:rsid w:val="004F7361"/>
    <w:rsid w:val="004F7543"/>
    <w:rsid w:val="004F763F"/>
    <w:rsid w:val="004F7E53"/>
    <w:rsid w:val="00500C7F"/>
    <w:rsid w:val="00500E55"/>
    <w:rsid w:val="00500F34"/>
    <w:rsid w:val="00500FF1"/>
    <w:rsid w:val="0050119C"/>
    <w:rsid w:val="0050119D"/>
    <w:rsid w:val="0050137A"/>
    <w:rsid w:val="00501474"/>
    <w:rsid w:val="00501661"/>
    <w:rsid w:val="00501B8C"/>
    <w:rsid w:val="005020EC"/>
    <w:rsid w:val="00502198"/>
    <w:rsid w:val="005027DC"/>
    <w:rsid w:val="0050288D"/>
    <w:rsid w:val="005029E2"/>
    <w:rsid w:val="00502C23"/>
    <w:rsid w:val="00502F13"/>
    <w:rsid w:val="00502F56"/>
    <w:rsid w:val="00502F9F"/>
    <w:rsid w:val="00503379"/>
    <w:rsid w:val="00503609"/>
    <w:rsid w:val="00503667"/>
    <w:rsid w:val="005036EE"/>
    <w:rsid w:val="005037E4"/>
    <w:rsid w:val="00503817"/>
    <w:rsid w:val="00503919"/>
    <w:rsid w:val="00503AC5"/>
    <w:rsid w:val="00503B39"/>
    <w:rsid w:val="00503BF4"/>
    <w:rsid w:val="00503CA2"/>
    <w:rsid w:val="00503E02"/>
    <w:rsid w:val="00504057"/>
    <w:rsid w:val="00504299"/>
    <w:rsid w:val="005042A7"/>
    <w:rsid w:val="005042AF"/>
    <w:rsid w:val="00504651"/>
    <w:rsid w:val="005046B9"/>
    <w:rsid w:val="005046CE"/>
    <w:rsid w:val="00504C73"/>
    <w:rsid w:val="005050D7"/>
    <w:rsid w:val="00505598"/>
    <w:rsid w:val="00505669"/>
    <w:rsid w:val="005056C4"/>
    <w:rsid w:val="005057AB"/>
    <w:rsid w:val="0050585D"/>
    <w:rsid w:val="0050617D"/>
    <w:rsid w:val="005062C8"/>
    <w:rsid w:val="005063CB"/>
    <w:rsid w:val="0050693B"/>
    <w:rsid w:val="00506A7E"/>
    <w:rsid w:val="00506A99"/>
    <w:rsid w:val="00506E2A"/>
    <w:rsid w:val="0050701D"/>
    <w:rsid w:val="0050723C"/>
    <w:rsid w:val="005072FD"/>
    <w:rsid w:val="005076A2"/>
    <w:rsid w:val="005077DE"/>
    <w:rsid w:val="00510D66"/>
    <w:rsid w:val="00510DD0"/>
    <w:rsid w:val="00511085"/>
    <w:rsid w:val="0051127D"/>
    <w:rsid w:val="00511437"/>
    <w:rsid w:val="005115E4"/>
    <w:rsid w:val="005116CD"/>
    <w:rsid w:val="005118A0"/>
    <w:rsid w:val="005118C2"/>
    <w:rsid w:val="0051192A"/>
    <w:rsid w:val="00511A77"/>
    <w:rsid w:val="00511D7A"/>
    <w:rsid w:val="00512869"/>
    <w:rsid w:val="0051296B"/>
    <w:rsid w:val="00512C4C"/>
    <w:rsid w:val="00512EF6"/>
    <w:rsid w:val="00512F34"/>
    <w:rsid w:val="0051311F"/>
    <w:rsid w:val="00513122"/>
    <w:rsid w:val="00513277"/>
    <w:rsid w:val="00513385"/>
    <w:rsid w:val="005134AE"/>
    <w:rsid w:val="005134F5"/>
    <w:rsid w:val="00513757"/>
    <w:rsid w:val="00513825"/>
    <w:rsid w:val="005140CF"/>
    <w:rsid w:val="0051436E"/>
    <w:rsid w:val="0051494E"/>
    <w:rsid w:val="0051497E"/>
    <w:rsid w:val="00514AFB"/>
    <w:rsid w:val="00514EDC"/>
    <w:rsid w:val="00514F19"/>
    <w:rsid w:val="00514FE9"/>
    <w:rsid w:val="0051563D"/>
    <w:rsid w:val="0051576E"/>
    <w:rsid w:val="00515A4D"/>
    <w:rsid w:val="00515A58"/>
    <w:rsid w:val="00515EB8"/>
    <w:rsid w:val="00515FA6"/>
    <w:rsid w:val="0051606A"/>
    <w:rsid w:val="00516266"/>
    <w:rsid w:val="00516711"/>
    <w:rsid w:val="00516B50"/>
    <w:rsid w:val="00516BEA"/>
    <w:rsid w:val="00516C76"/>
    <w:rsid w:val="00516E1D"/>
    <w:rsid w:val="005172B5"/>
    <w:rsid w:val="00517E9A"/>
    <w:rsid w:val="00517EB3"/>
    <w:rsid w:val="00520104"/>
    <w:rsid w:val="005201AB"/>
    <w:rsid w:val="0052065B"/>
    <w:rsid w:val="005206B2"/>
    <w:rsid w:val="00520D50"/>
    <w:rsid w:val="00521772"/>
    <w:rsid w:val="005217A6"/>
    <w:rsid w:val="00521EFA"/>
    <w:rsid w:val="005220C6"/>
    <w:rsid w:val="005223A5"/>
    <w:rsid w:val="0052276D"/>
    <w:rsid w:val="0052284A"/>
    <w:rsid w:val="00522975"/>
    <w:rsid w:val="00522C81"/>
    <w:rsid w:val="00522EE4"/>
    <w:rsid w:val="0052311A"/>
    <w:rsid w:val="0052314E"/>
    <w:rsid w:val="00523707"/>
    <w:rsid w:val="00523ABD"/>
    <w:rsid w:val="00523DC2"/>
    <w:rsid w:val="00523E78"/>
    <w:rsid w:val="00524157"/>
    <w:rsid w:val="005244D5"/>
    <w:rsid w:val="00524ACB"/>
    <w:rsid w:val="00524B60"/>
    <w:rsid w:val="00524E15"/>
    <w:rsid w:val="00524E9C"/>
    <w:rsid w:val="00525237"/>
    <w:rsid w:val="0052563D"/>
    <w:rsid w:val="005260FF"/>
    <w:rsid w:val="00526151"/>
    <w:rsid w:val="00526971"/>
    <w:rsid w:val="00526BFF"/>
    <w:rsid w:val="00527501"/>
    <w:rsid w:val="00527731"/>
    <w:rsid w:val="005277BA"/>
    <w:rsid w:val="005277F2"/>
    <w:rsid w:val="00527879"/>
    <w:rsid w:val="00527A43"/>
    <w:rsid w:val="00527A77"/>
    <w:rsid w:val="00527AE5"/>
    <w:rsid w:val="005300F3"/>
    <w:rsid w:val="0053019F"/>
    <w:rsid w:val="005301AB"/>
    <w:rsid w:val="00530537"/>
    <w:rsid w:val="00530FB7"/>
    <w:rsid w:val="0053120F"/>
    <w:rsid w:val="00531550"/>
    <w:rsid w:val="005315A5"/>
    <w:rsid w:val="005318C5"/>
    <w:rsid w:val="00531C2E"/>
    <w:rsid w:val="00531EA0"/>
    <w:rsid w:val="00531F50"/>
    <w:rsid w:val="00531FB3"/>
    <w:rsid w:val="005324CF"/>
    <w:rsid w:val="005325C7"/>
    <w:rsid w:val="005329CF"/>
    <w:rsid w:val="00532A2D"/>
    <w:rsid w:val="00532A35"/>
    <w:rsid w:val="0053304B"/>
    <w:rsid w:val="0053349C"/>
    <w:rsid w:val="00533514"/>
    <w:rsid w:val="005339CF"/>
    <w:rsid w:val="00533BC1"/>
    <w:rsid w:val="00533FA8"/>
    <w:rsid w:val="005342E3"/>
    <w:rsid w:val="005344CB"/>
    <w:rsid w:val="00534504"/>
    <w:rsid w:val="005345AF"/>
    <w:rsid w:val="00534681"/>
    <w:rsid w:val="00534790"/>
    <w:rsid w:val="00534865"/>
    <w:rsid w:val="005348E6"/>
    <w:rsid w:val="00534906"/>
    <w:rsid w:val="00534999"/>
    <w:rsid w:val="00534DD5"/>
    <w:rsid w:val="00534DFA"/>
    <w:rsid w:val="00534E82"/>
    <w:rsid w:val="00534FB8"/>
    <w:rsid w:val="005355E0"/>
    <w:rsid w:val="00535931"/>
    <w:rsid w:val="00535BA6"/>
    <w:rsid w:val="00535BDD"/>
    <w:rsid w:val="00535F3B"/>
    <w:rsid w:val="00535F83"/>
    <w:rsid w:val="00536307"/>
    <w:rsid w:val="00536502"/>
    <w:rsid w:val="0053663A"/>
    <w:rsid w:val="005368A0"/>
    <w:rsid w:val="00536B22"/>
    <w:rsid w:val="00536E34"/>
    <w:rsid w:val="00537401"/>
    <w:rsid w:val="0053740C"/>
    <w:rsid w:val="00537857"/>
    <w:rsid w:val="00537860"/>
    <w:rsid w:val="00537D47"/>
    <w:rsid w:val="00537FDE"/>
    <w:rsid w:val="00540190"/>
    <w:rsid w:val="005405D2"/>
    <w:rsid w:val="005405EB"/>
    <w:rsid w:val="00540739"/>
    <w:rsid w:val="00540E59"/>
    <w:rsid w:val="005411C2"/>
    <w:rsid w:val="00541285"/>
    <w:rsid w:val="005413FD"/>
    <w:rsid w:val="005414A5"/>
    <w:rsid w:val="00541780"/>
    <w:rsid w:val="00542684"/>
    <w:rsid w:val="00542690"/>
    <w:rsid w:val="005426E6"/>
    <w:rsid w:val="005429F6"/>
    <w:rsid w:val="00543079"/>
    <w:rsid w:val="005433CC"/>
    <w:rsid w:val="0054346D"/>
    <w:rsid w:val="005436E9"/>
    <w:rsid w:val="005436EC"/>
    <w:rsid w:val="005437FA"/>
    <w:rsid w:val="00543847"/>
    <w:rsid w:val="00544054"/>
    <w:rsid w:val="00544128"/>
    <w:rsid w:val="005443C5"/>
    <w:rsid w:val="00544530"/>
    <w:rsid w:val="0054455C"/>
    <w:rsid w:val="00544641"/>
    <w:rsid w:val="00544F9A"/>
    <w:rsid w:val="005455A8"/>
    <w:rsid w:val="00545858"/>
    <w:rsid w:val="00545ABF"/>
    <w:rsid w:val="00545AC5"/>
    <w:rsid w:val="00545E5E"/>
    <w:rsid w:val="00545EB4"/>
    <w:rsid w:val="00545F8A"/>
    <w:rsid w:val="00546352"/>
    <w:rsid w:val="005463B0"/>
    <w:rsid w:val="005463C1"/>
    <w:rsid w:val="005464CC"/>
    <w:rsid w:val="00546636"/>
    <w:rsid w:val="00546BAF"/>
    <w:rsid w:val="00546D40"/>
    <w:rsid w:val="0054745F"/>
    <w:rsid w:val="00547A53"/>
    <w:rsid w:val="00547BA3"/>
    <w:rsid w:val="00547C0F"/>
    <w:rsid w:val="00550B53"/>
    <w:rsid w:val="00550E16"/>
    <w:rsid w:val="00551347"/>
    <w:rsid w:val="005517CD"/>
    <w:rsid w:val="0055196B"/>
    <w:rsid w:val="00551BD8"/>
    <w:rsid w:val="00551EA0"/>
    <w:rsid w:val="00551EF4"/>
    <w:rsid w:val="00551EFA"/>
    <w:rsid w:val="005522EB"/>
    <w:rsid w:val="005523E1"/>
    <w:rsid w:val="005526B6"/>
    <w:rsid w:val="005529CD"/>
    <w:rsid w:val="00552A70"/>
    <w:rsid w:val="00552C49"/>
    <w:rsid w:val="00552CCE"/>
    <w:rsid w:val="00552FF1"/>
    <w:rsid w:val="0055314B"/>
    <w:rsid w:val="00553218"/>
    <w:rsid w:val="0055338A"/>
    <w:rsid w:val="005533FD"/>
    <w:rsid w:val="00553543"/>
    <w:rsid w:val="0055356D"/>
    <w:rsid w:val="00553971"/>
    <w:rsid w:val="005539F4"/>
    <w:rsid w:val="00553A31"/>
    <w:rsid w:val="00553C06"/>
    <w:rsid w:val="0055415C"/>
    <w:rsid w:val="0055428E"/>
    <w:rsid w:val="0055469C"/>
    <w:rsid w:val="00554801"/>
    <w:rsid w:val="0055487F"/>
    <w:rsid w:val="00554C99"/>
    <w:rsid w:val="00554CEC"/>
    <w:rsid w:val="00554D8B"/>
    <w:rsid w:val="00554DDD"/>
    <w:rsid w:val="00555212"/>
    <w:rsid w:val="0055533E"/>
    <w:rsid w:val="005554F1"/>
    <w:rsid w:val="00555692"/>
    <w:rsid w:val="00555A6C"/>
    <w:rsid w:val="00555BC4"/>
    <w:rsid w:val="00555CC2"/>
    <w:rsid w:val="00555DF3"/>
    <w:rsid w:val="0055661B"/>
    <w:rsid w:val="0055677D"/>
    <w:rsid w:val="0055687A"/>
    <w:rsid w:val="00556A29"/>
    <w:rsid w:val="00556BCE"/>
    <w:rsid w:val="00556C0E"/>
    <w:rsid w:val="00556C7C"/>
    <w:rsid w:val="00556E56"/>
    <w:rsid w:val="0055738F"/>
    <w:rsid w:val="0055742B"/>
    <w:rsid w:val="00557514"/>
    <w:rsid w:val="00557643"/>
    <w:rsid w:val="00557AF2"/>
    <w:rsid w:val="00557D50"/>
    <w:rsid w:val="00557FC4"/>
    <w:rsid w:val="005603EA"/>
    <w:rsid w:val="00560498"/>
    <w:rsid w:val="00560700"/>
    <w:rsid w:val="00560957"/>
    <w:rsid w:val="005609D2"/>
    <w:rsid w:val="00560CDE"/>
    <w:rsid w:val="00560D33"/>
    <w:rsid w:val="00560FC8"/>
    <w:rsid w:val="00561001"/>
    <w:rsid w:val="00561217"/>
    <w:rsid w:val="0056159F"/>
    <w:rsid w:val="00561621"/>
    <w:rsid w:val="00561689"/>
    <w:rsid w:val="0056174F"/>
    <w:rsid w:val="005619BC"/>
    <w:rsid w:val="005619E4"/>
    <w:rsid w:val="00561B8B"/>
    <w:rsid w:val="00561DE9"/>
    <w:rsid w:val="0056231C"/>
    <w:rsid w:val="005624D0"/>
    <w:rsid w:val="0056253A"/>
    <w:rsid w:val="00562A89"/>
    <w:rsid w:val="00562ABE"/>
    <w:rsid w:val="00563379"/>
    <w:rsid w:val="00563443"/>
    <w:rsid w:val="00563467"/>
    <w:rsid w:val="005634EF"/>
    <w:rsid w:val="005635D4"/>
    <w:rsid w:val="00563C7E"/>
    <w:rsid w:val="00564372"/>
    <w:rsid w:val="00564730"/>
    <w:rsid w:val="00564B8A"/>
    <w:rsid w:val="00564F0C"/>
    <w:rsid w:val="00565007"/>
    <w:rsid w:val="0056530F"/>
    <w:rsid w:val="005653DA"/>
    <w:rsid w:val="00565516"/>
    <w:rsid w:val="00565529"/>
    <w:rsid w:val="00565724"/>
    <w:rsid w:val="00565E36"/>
    <w:rsid w:val="00566CC2"/>
    <w:rsid w:val="00566CCF"/>
    <w:rsid w:val="00567123"/>
    <w:rsid w:val="00570102"/>
    <w:rsid w:val="005702D5"/>
    <w:rsid w:val="00570774"/>
    <w:rsid w:val="005709F7"/>
    <w:rsid w:val="00570A8A"/>
    <w:rsid w:val="00570ADE"/>
    <w:rsid w:val="00570B98"/>
    <w:rsid w:val="00570D4A"/>
    <w:rsid w:val="0057127A"/>
    <w:rsid w:val="005713B9"/>
    <w:rsid w:val="00571727"/>
    <w:rsid w:val="00571A9C"/>
    <w:rsid w:val="00571C72"/>
    <w:rsid w:val="00571E20"/>
    <w:rsid w:val="00571F9B"/>
    <w:rsid w:val="0057221C"/>
    <w:rsid w:val="0057242F"/>
    <w:rsid w:val="005725EB"/>
    <w:rsid w:val="00572675"/>
    <w:rsid w:val="00572770"/>
    <w:rsid w:val="00572819"/>
    <w:rsid w:val="00572A23"/>
    <w:rsid w:val="00572C1B"/>
    <w:rsid w:val="00573314"/>
    <w:rsid w:val="00573615"/>
    <w:rsid w:val="00573914"/>
    <w:rsid w:val="00573B58"/>
    <w:rsid w:val="00573C6B"/>
    <w:rsid w:val="00573EAC"/>
    <w:rsid w:val="00573F34"/>
    <w:rsid w:val="00574088"/>
    <w:rsid w:val="00574583"/>
    <w:rsid w:val="00574C0E"/>
    <w:rsid w:val="00574D79"/>
    <w:rsid w:val="00576297"/>
    <w:rsid w:val="0057646F"/>
    <w:rsid w:val="005764D3"/>
    <w:rsid w:val="00576581"/>
    <w:rsid w:val="005767A1"/>
    <w:rsid w:val="00576C41"/>
    <w:rsid w:val="00576E5A"/>
    <w:rsid w:val="005770CF"/>
    <w:rsid w:val="00577175"/>
    <w:rsid w:val="005775F8"/>
    <w:rsid w:val="005777DC"/>
    <w:rsid w:val="00577AC1"/>
    <w:rsid w:val="00577C6A"/>
    <w:rsid w:val="00577D64"/>
    <w:rsid w:val="005803B7"/>
    <w:rsid w:val="005807D2"/>
    <w:rsid w:val="0058082B"/>
    <w:rsid w:val="00580C98"/>
    <w:rsid w:val="00580D26"/>
    <w:rsid w:val="00581233"/>
    <w:rsid w:val="0058157E"/>
    <w:rsid w:val="00581762"/>
    <w:rsid w:val="00581919"/>
    <w:rsid w:val="00581C38"/>
    <w:rsid w:val="00581CF5"/>
    <w:rsid w:val="00581EAA"/>
    <w:rsid w:val="0058215F"/>
    <w:rsid w:val="005823D2"/>
    <w:rsid w:val="005828FA"/>
    <w:rsid w:val="005829C7"/>
    <w:rsid w:val="00582AB1"/>
    <w:rsid w:val="0058321F"/>
    <w:rsid w:val="00583373"/>
    <w:rsid w:val="00583738"/>
    <w:rsid w:val="00583A69"/>
    <w:rsid w:val="00583C0C"/>
    <w:rsid w:val="0058413B"/>
    <w:rsid w:val="005844DD"/>
    <w:rsid w:val="005846BA"/>
    <w:rsid w:val="00584BD9"/>
    <w:rsid w:val="00584C09"/>
    <w:rsid w:val="00584C65"/>
    <w:rsid w:val="00584FC4"/>
    <w:rsid w:val="005850D1"/>
    <w:rsid w:val="005850F0"/>
    <w:rsid w:val="005850FD"/>
    <w:rsid w:val="00585792"/>
    <w:rsid w:val="0058589F"/>
    <w:rsid w:val="00585BCD"/>
    <w:rsid w:val="00585CDA"/>
    <w:rsid w:val="00585D1E"/>
    <w:rsid w:val="00586060"/>
    <w:rsid w:val="005868DF"/>
    <w:rsid w:val="00586AD0"/>
    <w:rsid w:val="00586E26"/>
    <w:rsid w:val="005871EE"/>
    <w:rsid w:val="00587355"/>
    <w:rsid w:val="005877A3"/>
    <w:rsid w:val="0058794E"/>
    <w:rsid w:val="00587B7B"/>
    <w:rsid w:val="0059030C"/>
    <w:rsid w:val="005907FE"/>
    <w:rsid w:val="00590991"/>
    <w:rsid w:val="00590A41"/>
    <w:rsid w:val="00590BAB"/>
    <w:rsid w:val="00590D2F"/>
    <w:rsid w:val="00591099"/>
    <w:rsid w:val="005912D9"/>
    <w:rsid w:val="00591938"/>
    <w:rsid w:val="00591AC6"/>
    <w:rsid w:val="00591CD0"/>
    <w:rsid w:val="00591D1C"/>
    <w:rsid w:val="00591E42"/>
    <w:rsid w:val="00591FC3"/>
    <w:rsid w:val="005923D1"/>
    <w:rsid w:val="00592723"/>
    <w:rsid w:val="00592782"/>
    <w:rsid w:val="005928B0"/>
    <w:rsid w:val="005935E7"/>
    <w:rsid w:val="00593A21"/>
    <w:rsid w:val="00593A49"/>
    <w:rsid w:val="00593D08"/>
    <w:rsid w:val="00594B53"/>
    <w:rsid w:val="00594C7A"/>
    <w:rsid w:val="00594FAB"/>
    <w:rsid w:val="00595273"/>
    <w:rsid w:val="00595376"/>
    <w:rsid w:val="005954BC"/>
    <w:rsid w:val="00595627"/>
    <w:rsid w:val="00595705"/>
    <w:rsid w:val="00595C40"/>
    <w:rsid w:val="00595CE5"/>
    <w:rsid w:val="00595F43"/>
    <w:rsid w:val="0059626E"/>
    <w:rsid w:val="00596449"/>
    <w:rsid w:val="00596A12"/>
    <w:rsid w:val="00596C88"/>
    <w:rsid w:val="00596D27"/>
    <w:rsid w:val="00596EDC"/>
    <w:rsid w:val="00597081"/>
    <w:rsid w:val="00597385"/>
    <w:rsid w:val="005978D7"/>
    <w:rsid w:val="00597980"/>
    <w:rsid w:val="00597A67"/>
    <w:rsid w:val="00597B89"/>
    <w:rsid w:val="00597BA6"/>
    <w:rsid w:val="00597C28"/>
    <w:rsid w:val="00597D4C"/>
    <w:rsid w:val="00597F53"/>
    <w:rsid w:val="005A01AC"/>
    <w:rsid w:val="005A01D3"/>
    <w:rsid w:val="005A0456"/>
    <w:rsid w:val="005A05F3"/>
    <w:rsid w:val="005A0CA1"/>
    <w:rsid w:val="005A14D6"/>
    <w:rsid w:val="005A1550"/>
    <w:rsid w:val="005A1685"/>
    <w:rsid w:val="005A187C"/>
    <w:rsid w:val="005A1D97"/>
    <w:rsid w:val="005A2230"/>
    <w:rsid w:val="005A2243"/>
    <w:rsid w:val="005A2523"/>
    <w:rsid w:val="005A295D"/>
    <w:rsid w:val="005A2B61"/>
    <w:rsid w:val="005A2BCA"/>
    <w:rsid w:val="005A3034"/>
    <w:rsid w:val="005A312F"/>
    <w:rsid w:val="005A3906"/>
    <w:rsid w:val="005A3964"/>
    <w:rsid w:val="005A3F28"/>
    <w:rsid w:val="005A3FA1"/>
    <w:rsid w:val="005A406E"/>
    <w:rsid w:val="005A4105"/>
    <w:rsid w:val="005A4159"/>
    <w:rsid w:val="005A426B"/>
    <w:rsid w:val="005A4297"/>
    <w:rsid w:val="005A45AC"/>
    <w:rsid w:val="005A4A71"/>
    <w:rsid w:val="005A4C9E"/>
    <w:rsid w:val="005A4CB6"/>
    <w:rsid w:val="005A4CBD"/>
    <w:rsid w:val="005A4E0F"/>
    <w:rsid w:val="005A56CB"/>
    <w:rsid w:val="005A5B7B"/>
    <w:rsid w:val="005A5BEA"/>
    <w:rsid w:val="005A5E97"/>
    <w:rsid w:val="005A6030"/>
    <w:rsid w:val="005A60B1"/>
    <w:rsid w:val="005A6157"/>
    <w:rsid w:val="005A63B7"/>
    <w:rsid w:val="005A6427"/>
    <w:rsid w:val="005A6458"/>
    <w:rsid w:val="005A6525"/>
    <w:rsid w:val="005A6540"/>
    <w:rsid w:val="005A66A5"/>
    <w:rsid w:val="005A6796"/>
    <w:rsid w:val="005A6806"/>
    <w:rsid w:val="005A6978"/>
    <w:rsid w:val="005A6EB8"/>
    <w:rsid w:val="005A74AE"/>
    <w:rsid w:val="005A7A10"/>
    <w:rsid w:val="005A7AD6"/>
    <w:rsid w:val="005A7B7A"/>
    <w:rsid w:val="005A7B8B"/>
    <w:rsid w:val="005A7CA5"/>
    <w:rsid w:val="005A7D8D"/>
    <w:rsid w:val="005B00FE"/>
    <w:rsid w:val="005B0162"/>
    <w:rsid w:val="005B01B8"/>
    <w:rsid w:val="005B03CC"/>
    <w:rsid w:val="005B0C38"/>
    <w:rsid w:val="005B0C53"/>
    <w:rsid w:val="005B0EC6"/>
    <w:rsid w:val="005B10A3"/>
    <w:rsid w:val="005B1109"/>
    <w:rsid w:val="005B1422"/>
    <w:rsid w:val="005B14AC"/>
    <w:rsid w:val="005B14C9"/>
    <w:rsid w:val="005B1583"/>
    <w:rsid w:val="005B195D"/>
    <w:rsid w:val="005B19E2"/>
    <w:rsid w:val="005B1A8F"/>
    <w:rsid w:val="005B1CD5"/>
    <w:rsid w:val="005B2019"/>
    <w:rsid w:val="005B2310"/>
    <w:rsid w:val="005B26E6"/>
    <w:rsid w:val="005B2756"/>
    <w:rsid w:val="005B29AC"/>
    <w:rsid w:val="005B2D60"/>
    <w:rsid w:val="005B2D7C"/>
    <w:rsid w:val="005B31A8"/>
    <w:rsid w:val="005B3663"/>
    <w:rsid w:val="005B36EC"/>
    <w:rsid w:val="005B3C2A"/>
    <w:rsid w:val="005B3CE5"/>
    <w:rsid w:val="005B3F4B"/>
    <w:rsid w:val="005B3F9A"/>
    <w:rsid w:val="005B415F"/>
    <w:rsid w:val="005B41B5"/>
    <w:rsid w:val="005B472E"/>
    <w:rsid w:val="005B48AE"/>
    <w:rsid w:val="005B4A80"/>
    <w:rsid w:val="005B5138"/>
    <w:rsid w:val="005B51D8"/>
    <w:rsid w:val="005B5272"/>
    <w:rsid w:val="005B5579"/>
    <w:rsid w:val="005B55D2"/>
    <w:rsid w:val="005B560B"/>
    <w:rsid w:val="005B5BDE"/>
    <w:rsid w:val="005B5CA5"/>
    <w:rsid w:val="005B627D"/>
    <w:rsid w:val="005B6387"/>
    <w:rsid w:val="005B6778"/>
    <w:rsid w:val="005B6C59"/>
    <w:rsid w:val="005B734B"/>
    <w:rsid w:val="005B75E1"/>
    <w:rsid w:val="005B776F"/>
    <w:rsid w:val="005B7964"/>
    <w:rsid w:val="005B7B6C"/>
    <w:rsid w:val="005B7C2D"/>
    <w:rsid w:val="005C03ED"/>
    <w:rsid w:val="005C0605"/>
    <w:rsid w:val="005C069F"/>
    <w:rsid w:val="005C0741"/>
    <w:rsid w:val="005C0744"/>
    <w:rsid w:val="005C08FC"/>
    <w:rsid w:val="005C094F"/>
    <w:rsid w:val="005C0B0D"/>
    <w:rsid w:val="005C0F82"/>
    <w:rsid w:val="005C1058"/>
    <w:rsid w:val="005C1179"/>
    <w:rsid w:val="005C1239"/>
    <w:rsid w:val="005C16C0"/>
    <w:rsid w:val="005C18DE"/>
    <w:rsid w:val="005C18F8"/>
    <w:rsid w:val="005C1CA5"/>
    <w:rsid w:val="005C1E64"/>
    <w:rsid w:val="005C22B8"/>
    <w:rsid w:val="005C258A"/>
    <w:rsid w:val="005C2A21"/>
    <w:rsid w:val="005C2E63"/>
    <w:rsid w:val="005C2FFF"/>
    <w:rsid w:val="005C30AF"/>
    <w:rsid w:val="005C30F2"/>
    <w:rsid w:val="005C329A"/>
    <w:rsid w:val="005C361D"/>
    <w:rsid w:val="005C3976"/>
    <w:rsid w:val="005C3982"/>
    <w:rsid w:val="005C3B18"/>
    <w:rsid w:val="005C4146"/>
    <w:rsid w:val="005C4179"/>
    <w:rsid w:val="005C41A0"/>
    <w:rsid w:val="005C4559"/>
    <w:rsid w:val="005C45C5"/>
    <w:rsid w:val="005C48A9"/>
    <w:rsid w:val="005C4F02"/>
    <w:rsid w:val="005C52B4"/>
    <w:rsid w:val="005C5317"/>
    <w:rsid w:val="005C557A"/>
    <w:rsid w:val="005C55D9"/>
    <w:rsid w:val="005C563D"/>
    <w:rsid w:val="005C5644"/>
    <w:rsid w:val="005C587E"/>
    <w:rsid w:val="005C5B5D"/>
    <w:rsid w:val="005C5E9D"/>
    <w:rsid w:val="005C6251"/>
    <w:rsid w:val="005C64B8"/>
    <w:rsid w:val="005C64E1"/>
    <w:rsid w:val="005C6529"/>
    <w:rsid w:val="005C6794"/>
    <w:rsid w:val="005C6C72"/>
    <w:rsid w:val="005C6D3D"/>
    <w:rsid w:val="005C7632"/>
    <w:rsid w:val="005C777C"/>
    <w:rsid w:val="005C796F"/>
    <w:rsid w:val="005C7DAA"/>
    <w:rsid w:val="005C7E32"/>
    <w:rsid w:val="005D024E"/>
    <w:rsid w:val="005D04D6"/>
    <w:rsid w:val="005D06BE"/>
    <w:rsid w:val="005D0815"/>
    <w:rsid w:val="005D11B5"/>
    <w:rsid w:val="005D11FF"/>
    <w:rsid w:val="005D1568"/>
    <w:rsid w:val="005D18C0"/>
    <w:rsid w:val="005D1B4C"/>
    <w:rsid w:val="005D1BE9"/>
    <w:rsid w:val="005D1D9B"/>
    <w:rsid w:val="005D1DDF"/>
    <w:rsid w:val="005D21BF"/>
    <w:rsid w:val="005D2724"/>
    <w:rsid w:val="005D282A"/>
    <w:rsid w:val="005D2926"/>
    <w:rsid w:val="005D2AE0"/>
    <w:rsid w:val="005D2CD7"/>
    <w:rsid w:val="005D2F68"/>
    <w:rsid w:val="005D302C"/>
    <w:rsid w:val="005D37FC"/>
    <w:rsid w:val="005D387D"/>
    <w:rsid w:val="005D3ADD"/>
    <w:rsid w:val="005D443D"/>
    <w:rsid w:val="005D4473"/>
    <w:rsid w:val="005D4560"/>
    <w:rsid w:val="005D4AC9"/>
    <w:rsid w:val="005D4EAA"/>
    <w:rsid w:val="005D4F63"/>
    <w:rsid w:val="005D5239"/>
    <w:rsid w:val="005D5305"/>
    <w:rsid w:val="005D531C"/>
    <w:rsid w:val="005D5524"/>
    <w:rsid w:val="005D553E"/>
    <w:rsid w:val="005D5712"/>
    <w:rsid w:val="005D583E"/>
    <w:rsid w:val="005D5841"/>
    <w:rsid w:val="005D5AA5"/>
    <w:rsid w:val="005D5C56"/>
    <w:rsid w:val="005D675E"/>
    <w:rsid w:val="005D67CB"/>
    <w:rsid w:val="005D68F2"/>
    <w:rsid w:val="005D699C"/>
    <w:rsid w:val="005D69C3"/>
    <w:rsid w:val="005D6D9F"/>
    <w:rsid w:val="005D7767"/>
    <w:rsid w:val="005E02EC"/>
    <w:rsid w:val="005E04AB"/>
    <w:rsid w:val="005E058D"/>
    <w:rsid w:val="005E06CE"/>
    <w:rsid w:val="005E0C6D"/>
    <w:rsid w:val="005E125D"/>
    <w:rsid w:val="005E199A"/>
    <w:rsid w:val="005E1D9D"/>
    <w:rsid w:val="005E21E4"/>
    <w:rsid w:val="005E2517"/>
    <w:rsid w:val="005E256A"/>
    <w:rsid w:val="005E25D9"/>
    <w:rsid w:val="005E26E6"/>
    <w:rsid w:val="005E283D"/>
    <w:rsid w:val="005E2AAA"/>
    <w:rsid w:val="005E2B44"/>
    <w:rsid w:val="005E2D9C"/>
    <w:rsid w:val="005E3087"/>
    <w:rsid w:val="005E31B5"/>
    <w:rsid w:val="005E3648"/>
    <w:rsid w:val="005E36F8"/>
    <w:rsid w:val="005E38DC"/>
    <w:rsid w:val="005E3AC1"/>
    <w:rsid w:val="005E3AD0"/>
    <w:rsid w:val="005E3EB8"/>
    <w:rsid w:val="005E3FAF"/>
    <w:rsid w:val="005E480E"/>
    <w:rsid w:val="005E4997"/>
    <w:rsid w:val="005E4ECC"/>
    <w:rsid w:val="005E4F6A"/>
    <w:rsid w:val="005E4FF3"/>
    <w:rsid w:val="005E5042"/>
    <w:rsid w:val="005E5189"/>
    <w:rsid w:val="005E51CA"/>
    <w:rsid w:val="005E56B4"/>
    <w:rsid w:val="005E5733"/>
    <w:rsid w:val="005E5E6E"/>
    <w:rsid w:val="005E5EA7"/>
    <w:rsid w:val="005E5F42"/>
    <w:rsid w:val="005E5F64"/>
    <w:rsid w:val="005E605C"/>
    <w:rsid w:val="005E6185"/>
    <w:rsid w:val="005E61B7"/>
    <w:rsid w:val="005E61C8"/>
    <w:rsid w:val="005E6265"/>
    <w:rsid w:val="005E65B6"/>
    <w:rsid w:val="005E6632"/>
    <w:rsid w:val="005E7198"/>
    <w:rsid w:val="005E730B"/>
    <w:rsid w:val="005E736D"/>
    <w:rsid w:val="005E7632"/>
    <w:rsid w:val="005E7DF5"/>
    <w:rsid w:val="005F0021"/>
    <w:rsid w:val="005F0539"/>
    <w:rsid w:val="005F0604"/>
    <w:rsid w:val="005F0893"/>
    <w:rsid w:val="005F0A12"/>
    <w:rsid w:val="005F0AFC"/>
    <w:rsid w:val="005F0D0D"/>
    <w:rsid w:val="005F1022"/>
    <w:rsid w:val="005F166E"/>
    <w:rsid w:val="005F1F0C"/>
    <w:rsid w:val="005F2327"/>
    <w:rsid w:val="005F260F"/>
    <w:rsid w:val="005F2859"/>
    <w:rsid w:val="005F2F2C"/>
    <w:rsid w:val="005F340B"/>
    <w:rsid w:val="005F373F"/>
    <w:rsid w:val="005F3CB2"/>
    <w:rsid w:val="005F40AB"/>
    <w:rsid w:val="005F4468"/>
    <w:rsid w:val="005F528C"/>
    <w:rsid w:val="005F5572"/>
    <w:rsid w:val="005F5A09"/>
    <w:rsid w:val="005F61E9"/>
    <w:rsid w:val="005F63F6"/>
    <w:rsid w:val="005F65BD"/>
    <w:rsid w:val="005F6631"/>
    <w:rsid w:val="005F6D3D"/>
    <w:rsid w:val="005F6EE7"/>
    <w:rsid w:val="005F6F2C"/>
    <w:rsid w:val="005F723B"/>
    <w:rsid w:val="005F740F"/>
    <w:rsid w:val="005F7968"/>
    <w:rsid w:val="005F79F9"/>
    <w:rsid w:val="005F7A3F"/>
    <w:rsid w:val="005F7C20"/>
    <w:rsid w:val="005F7D38"/>
    <w:rsid w:val="005F7F80"/>
    <w:rsid w:val="00600079"/>
    <w:rsid w:val="006000CC"/>
    <w:rsid w:val="006001BE"/>
    <w:rsid w:val="0060049A"/>
    <w:rsid w:val="00600D29"/>
    <w:rsid w:val="00601212"/>
    <w:rsid w:val="006013E3"/>
    <w:rsid w:val="00601523"/>
    <w:rsid w:val="00601544"/>
    <w:rsid w:val="00601733"/>
    <w:rsid w:val="00601B4F"/>
    <w:rsid w:val="00601D90"/>
    <w:rsid w:val="00601FD7"/>
    <w:rsid w:val="006022F7"/>
    <w:rsid w:val="00602F09"/>
    <w:rsid w:val="00603044"/>
    <w:rsid w:val="00603074"/>
    <w:rsid w:val="0060336C"/>
    <w:rsid w:val="006033F8"/>
    <w:rsid w:val="00603B37"/>
    <w:rsid w:val="006040EE"/>
    <w:rsid w:val="00604233"/>
    <w:rsid w:val="006043AC"/>
    <w:rsid w:val="0060440A"/>
    <w:rsid w:val="00604489"/>
    <w:rsid w:val="00604491"/>
    <w:rsid w:val="006045B2"/>
    <w:rsid w:val="00604600"/>
    <w:rsid w:val="00604983"/>
    <w:rsid w:val="00604A84"/>
    <w:rsid w:val="00605236"/>
    <w:rsid w:val="006052A1"/>
    <w:rsid w:val="006053E1"/>
    <w:rsid w:val="0060587E"/>
    <w:rsid w:val="006058FE"/>
    <w:rsid w:val="006059D5"/>
    <w:rsid w:val="00605BDD"/>
    <w:rsid w:val="00605D44"/>
    <w:rsid w:val="00606007"/>
    <w:rsid w:val="0060641F"/>
    <w:rsid w:val="00606596"/>
    <w:rsid w:val="00606640"/>
    <w:rsid w:val="006068F0"/>
    <w:rsid w:val="00606944"/>
    <w:rsid w:val="00606971"/>
    <w:rsid w:val="006069A9"/>
    <w:rsid w:val="00606BB3"/>
    <w:rsid w:val="00607374"/>
    <w:rsid w:val="00607938"/>
    <w:rsid w:val="00607FC1"/>
    <w:rsid w:val="00610392"/>
    <w:rsid w:val="00610770"/>
    <w:rsid w:val="00610A75"/>
    <w:rsid w:val="00610CB4"/>
    <w:rsid w:val="00610EBD"/>
    <w:rsid w:val="006110DC"/>
    <w:rsid w:val="006111D7"/>
    <w:rsid w:val="006112C7"/>
    <w:rsid w:val="00611814"/>
    <w:rsid w:val="006118F0"/>
    <w:rsid w:val="00611AEF"/>
    <w:rsid w:val="00611AFF"/>
    <w:rsid w:val="00611B54"/>
    <w:rsid w:val="00612157"/>
    <w:rsid w:val="00612225"/>
    <w:rsid w:val="00612410"/>
    <w:rsid w:val="00612420"/>
    <w:rsid w:val="0061268E"/>
    <w:rsid w:val="00612B67"/>
    <w:rsid w:val="00612F2D"/>
    <w:rsid w:val="00613000"/>
    <w:rsid w:val="00613007"/>
    <w:rsid w:val="006130E6"/>
    <w:rsid w:val="006136C7"/>
    <w:rsid w:val="0061383C"/>
    <w:rsid w:val="0061397C"/>
    <w:rsid w:val="00613BA6"/>
    <w:rsid w:val="00614014"/>
    <w:rsid w:val="006140FA"/>
    <w:rsid w:val="00614153"/>
    <w:rsid w:val="00614BB3"/>
    <w:rsid w:val="00614CB4"/>
    <w:rsid w:val="00614E30"/>
    <w:rsid w:val="00614F0E"/>
    <w:rsid w:val="00615162"/>
    <w:rsid w:val="0061547A"/>
    <w:rsid w:val="00615B47"/>
    <w:rsid w:val="00615C73"/>
    <w:rsid w:val="00615D1E"/>
    <w:rsid w:val="00615DA9"/>
    <w:rsid w:val="00615DF2"/>
    <w:rsid w:val="00615E0A"/>
    <w:rsid w:val="00616122"/>
    <w:rsid w:val="006161CD"/>
    <w:rsid w:val="006163A4"/>
    <w:rsid w:val="006163BF"/>
    <w:rsid w:val="00616412"/>
    <w:rsid w:val="00616532"/>
    <w:rsid w:val="00616836"/>
    <w:rsid w:val="00616EF9"/>
    <w:rsid w:val="006174A7"/>
    <w:rsid w:val="00617662"/>
    <w:rsid w:val="006178BD"/>
    <w:rsid w:val="0061792D"/>
    <w:rsid w:val="00617C1D"/>
    <w:rsid w:val="006200BB"/>
    <w:rsid w:val="006203E9"/>
    <w:rsid w:val="00620431"/>
    <w:rsid w:val="0062067B"/>
    <w:rsid w:val="00620887"/>
    <w:rsid w:val="00621222"/>
    <w:rsid w:val="006214B0"/>
    <w:rsid w:val="00621B9B"/>
    <w:rsid w:val="00621DD0"/>
    <w:rsid w:val="0062239D"/>
    <w:rsid w:val="006223C3"/>
    <w:rsid w:val="00622528"/>
    <w:rsid w:val="00622697"/>
    <w:rsid w:val="00622856"/>
    <w:rsid w:val="00622996"/>
    <w:rsid w:val="006229B1"/>
    <w:rsid w:val="00622A46"/>
    <w:rsid w:val="00622A60"/>
    <w:rsid w:val="00622BE0"/>
    <w:rsid w:val="00622C1A"/>
    <w:rsid w:val="00623796"/>
    <w:rsid w:val="006237CD"/>
    <w:rsid w:val="00623C29"/>
    <w:rsid w:val="00623D5E"/>
    <w:rsid w:val="00624138"/>
    <w:rsid w:val="00624745"/>
    <w:rsid w:val="0062481A"/>
    <w:rsid w:val="00624B28"/>
    <w:rsid w:val="00625077"/>
    <w:rsid w:val="006254CB"/>
    <w:rsid w:val="00625A42"/>
    <w:rsid w:val="00625ACA"/>
    <w:rsid w:val="00625BD5"/>
    <w:rsid w:val="00625E40"/>
    <w:rsid w:val="00625E4F"/>
    <w:rsid w:val="006260CE"/>
    <w:rsid w:val="00626213"/>
    <w:rsid w:val="00626931"/>
    <w:rsid w:val="00626A83"/>
    <w:rsid w:val="00626C74"/>
    <w:rsid w:val="00626E26"/>
    <w:rsid w:val="0062747C"/>
    <w:rsid w:val="006276E7"/>
    <w:rsid w:val="006279C3"/>
    <w:rsid w:val="00627BA9"/>
    <w:rsid w:val="00627D2E"/>
    <w:rsid w:val="00630370"/>
    <w:rsid w:val="00630570"/>
    <w:rsid w:val="0063065F"/>
    <w:rsid w:val="00630772"/>
    <w:rsid w:val="0063078A"/>
    <w:rsid w:val="00630A56"/>
    <w:rsid w:val="00630CC7"/>
    <w:rsid w:val="006310F7"/>
    <w:rsid w:val="00631109"/>
    <w:rsid w:val="006318B8"/>
    <w:rsid w:val="00631FC0"/>
    <w:rsid w:val="00632172"/>
    <w:rsid w:val="00632307"/>
    <w:rsid w:val="00632388"/>
    <w:rsid w:val="0063256B"/>
    <w:rsid w:val="006326DE"/>
    <w:rsid w:val="00632C8A"/>
    <w:rsid w:val="00633021"/>
    <w:rsid w:val="006334E6"/>
    <w:rsid w:val="00633506"/>
    <w:rsid w:val="00633574"/>
    <w:rsid w:val="00633829"/>
    <w:rsid w:val="00633935"/>
    <w:rsid w:val="006339EE"/>
    <w:rsid w:val="00633F6C"/>
    <w:rsid w:val="006340AE"/>
    <w:rsid w:val="00634786"/>
    <w:rsid w:val="00634968"/>
    <w:rsid w:val="00634D35"/>
    <w:rsid w:val="00634F9E"/>
    <w:rsid w:val="006353AA"/>
    <w:rsid w:val="00635453"/>
    <w:rsid w:val="00635488"/>
    <w:rsid w:val="006358B2"/>
    <w:rsid w:val="00635A0F"/>
    <w:rsid w:val="00635C0F"/>
    <w:rsid w:val="00635D1C"/>
    <w:rsid w:val="00636333"/>
    <w:rsid w:val="006364AE"/>
    <w:rsid w:val="0063684A"/>
    <w:rsid w:val="00636D36"/>
    <w:rsid w:val="0063701C"/>
    <w:rsid w:val="00637311"/>
    <w:rsid w:val="0063743E"/>
    <w:rsid w:val="006375C9"/>
    <w:rsid w:val="006375E6"/>
    <w:rsid w:val="00637639"/>
    <w:rsid w:val="00637A38"/>
    <w:rsid w:val="00637B7C"/>
    <w:rsid w:val="0064084E"/>
    <w:rsid w:val="00640BDA"/>
    <w:rsid w:val="006410B7"/>
    <w:rsid w:val="006414A0"/>
    <w:rsid w:val="00641534"/>
    <w:rsid w:val="00641955"/>
    <w:rsid w:val="00641968"/>
    <w:rsid w:val="00641D83"/>
    <w:rsid w:val="00641EAE"/>
    <w:rsid w:val="0064237B"/>
    <w:rsid w:val="006423D6"/>
    <w:rsid w:val="0064243C"/>
    <w:rsid w:val="006424CE"/>
    <w:rsid w:val="00642747"/>
    <w:rsid w:val="0064298A"/>
    <w:rsid w:val="00642BC5"/>
    <w:rsid w:val="00642C11"/>
    <w:rsid w:val="00642CAD"/>
    <w:rsid w:val="00642FD5"/>
    <w:rsid w:val="00643644"/>
    <w:rsid w:val="0064398C"/>
    <w:rsid w:val="00643A6C"/>
    <w:rsid w:val="00643D9A"/>
    <w:rsid w:val="00644188"/>
    <w:rsid w:val="00644682"/>
    <w:rsid w:val="0064482F"/>
    <w:rsid w:val="00644C96"/>
    <w:rsid w:val="00644FFB"/>
    <w:rsid w:val="006458EF"/>
    <w:rsid w:val="00645974"/>
    <w:rsid w:val="0064597A"/>
    <w:rsid w:val="00645BE4"/>
    <w:rsid w:val="00645D52"/>
    <w:rsid w:val="00646195"/>
    <w:rsid w:val="0064651E"/>
    <w:rsid w:val="0064659B"/>
    <w:rsid w:val="00646984"/>
    <w:rsid w:val="00646DF4"/>
    <w:rsid w:val="00646F2B"/>
    <w:rsid w:val="006471FB"/>
    <w:rsid w:val="006473AF"/>
    <w:rsid w:val="00647515"/>
    <w:rsid w:val="00647786"/>
    <w:rsid w:val="006477D5"/>
    <w:rsid w:val="00647BA1"/>
    <w:rsid w:val="00650421"/>
    <w:rsid w:val="00650519"/>
    <w:rsid w:val="006508EB"/>
    <w:rsid w:val="00650A91"/>
    <w:rsid w:val="00650C63"/>
    <w:rsid w:val="0065114A"/>
    <w:rsid w:val="006511B2"/>
    <w:rsid w:val="006512B3"/>
    <w:rsid w:val="006512FB"/>
    <w:rsid w:val="00651569"/>
    <w:rsid w:val="00651850"/>
    <w:rsid w:val="00651DF9"/>
    <w:rsid w:val="00651E21"/>
    <w:rsid w:val="00652131"/>
    <w:rsid w:val="006522E3"/>
    <w:rsid w:val="00652985"/>
    <w:rsid w:val="00652CB9"/>
    <w:rsid w:val="0065324C"/>
    <w:rsid w:val="00653251"/>
    <w:rsid w:val="006534CB"/>
    <w:rsid w:val="006534DA"/>
    <w:rsid w:val="006534DE"/>
    <w:rsid w:val="00653C9D"/>
    <w:rsid w:val="00653FF3"/>
    <w:rsid w:val="006543AE"/>
    <w:rsid w:val="0065477B"/>
    <w:rsid w:val="00654C4B"/>
    <w:rsid w:val="00654CCE"/>
    <w:rsid w:val="006551C0"/>
    <w:rsid w:val="00655459"/>
    <w:rsid w:val="00655460"/>
    <w:rsid w:val="00655728"/>
    <w:rsid w:val="00655763"/>
    <w:rsid w:val="006557DB"/>
    <w:rsid w:val="00655955"/>
    <w:rsid w:val="00655B03"/>
    <w:rsid w:val="00655FF9"/>
    <w:rsid w:val="0065644A"/>
    <w:rsid w:val="00656B0E"/>
    <w:rsid w:val="00656D98"/>
    <w:rsid w:val="0065713D"/>
    <w:rsid w:val="00657557"/>
    <w:rsid w:val="006576E5"/>
    <w:rsid w:val="006576FF"/>
    <w:rsid w:val="00657937"/>
    <w:rsid w:val="00657B12"/>
    <w:rsid w:val="00657F0F"/>
    <w:rsid w:val="0066034B"/>
    <w:rsid w:val="00660551"/>
    <w:rsid w:val="006605CA"/>
    <w:rsid w:val="00660EC2"/>
    <w:rsid w:val="00660FBC"/>
    <w:rsid w:val="00661065"/>
    <w:rsid w:val="006614EA"/>
    <w:rsid w:val="0066163F"/>
    <w:rsid w:val="00661653"/>
    <w:rsid w:val="00661971"/>
    <w:rsid w:val="006620B1"/>
    <w:rsid w:val="00662188"/>
    <w:rsid w:val="006621FB"/>
    <w:rsid w:val="006623C5"/>
    <w:rsid w:val="00662878"/>
    <w:rsid w:val="006628EA"/>
    <w:rsid w:val="00662B2F"/>
    <w:rsid w:val="00662CB6"/>
    <w:rsid w:val="00662F93"/>
    <w:rsid w:val="006630BC"/>
    <w:rsid w:val="0066326B"/>
    <w:rsid w:val="006633CE"/>
    <w:rsid w:val="0066365B"/>
    <w:rsid w:val="006636D3"/>
    <w:rsid w:val="00663736"/>
    <w:rsid w:val="00664255"/>
    <w:rsid w:val="00664611"/>
    <w:rsid w:val="0066500E"/>
    <w:rsid w:val="00665240"/>
    <w:rsid w:val="006653B6"/>
    <w:rsid w:val="00665D30"/>
    <w:rsid w:val="00665E78"/>
    <w:rsid w:val="00666070"/>
    <w:rsid w:val="00666FB9"/>
    <w:rsid w:val="00667085"/>
    <w:rsid w:val="006672A8"/>
    <w:rsid w:val="00667832"/>
    <w:rsid w:val="00667FD2"/>
    <w:rsid w:val="00667FF6"/>
    <w:rsid w:val="0067007D"/>
    <w:rsid w:val="0067039F"/>
    <w:rsid w:val="0067056C"/>
    <w:rsid w:val="006708B8"/>
    <w:rsid w:val="00670B77"/>
    <w:rsid w:val="00670E28"/>
    <w:rsid w:val="00670E7D"/>
    <w:rsid w:val="00671224"/>
    <w:rsid w:val="0067126E"/>
    <w:rsid w:val="006716B1"/>
    <w:rsid w:val="00671718"/>
    <w:rsid w:val="00671A14"/>
    <w:rsid w:val="00671A9C"/>
    <w:rsid w:val="00671CEC"/>
    <w:rsid w:val="00672142"/>
    <w:rsid w:val="006723EB"/>
    <w:rsid w:val="0067247C"/>
    <w:rsid w:val="00672743"/>
    <w:rsid w:val="00672801"/>
    <w:rsid w:val="00672BDF"/>
    <w:rsid w:val="00672D11"/>
    <w:rsid w:val="00672DA8"/>
    <w:rsid w:val="006732C9"/>
    <w:rsid w:val="0067339E"/>
    <w:rsid w:val="00673577"/>
    <w:rsid w:val="0067357C"/>
    <w:rsid w:val="006736B2"/>
    <w:rsid w:val="0067379D"/>
    <w:rsid w:val="00673816"/>
    <w:rsid w:val="00673B10"/>
    <w:rsid w:val="00673B89"/>
    <w:rsid w:val="00673DFE"/>
    <w:rsid w:val="006741DC"/>
    <w:rsid w:val="006743F6"/>
    <w:rsid w:val="00674421"/>
    <w:rsid w:val="006744A5"/>
    <w:rsid w:val="00674AD5"/>
    <w:rsid w:val="00675003"/>
    <w:rsid w:val="00675390"/>
    <w:rsid w:val="00675516"/>
    <w:rsid w:val="0067576D"/>
    <w:rsid w:val="00675A1E"/>
    <w:rsid w:val="00675AD2"/>
    <w:rsid w:val="00675B7E"/>
    <w:rsid w:val="00675B99"/>
    <w:rsid w:val="00675F92"/>
    <w:rsid w:val="00676631"/>
    <w:rsid w:val="006766CD"/>
    <w:rsid w:val="0067742E"/>
    <w:rsid w:val="00677721"/>
    <w:rsid w:val="0067796F"/>
    <w:rsid w:val="00677D5F"/>
    <w:rsid w:val="00677E67"/>
    <w:rsid w:val="006805D0"/>
    <w:rsid w:val="00680642"/>
    <w:rsid w:val="00680A9D"/>
    <w:rsid w:val="00680ACF"/>
    <w:rsid w:val="00680AF2"/>
    <w:rsid w:val="00680D61"/>
    <w:rsid w:val="006810EF"/>
    <w:rsid w:val="00681179"/>
    <w:rsid w:val="00681268"/>
    <w:rsid w:val="00681564"/>
    <w:rsid w:val="00681918"/>
    <w:rsid w:val="00681AAB"/>
    <w:rsid w:val="00681CC2"/>
    <w:rsid w:val="00681DE5"/>
    <w:rsid w:val="006820F1"/>
    <w:rsid w:val="00682408"/>
    <w:rsid w:val="006828A3"/>
    <w:rsid w:val="00682A11"/>
    <w:rsid w:val="00682A18"/>
    <w:rsid w:val="00682A84"/>
    <w:rsid w:val="006830E1"/>
    <w:rsid w:val="0068335F"/>
    <w:rsid w:val="0068364D"/>
    <w:rsid w:val="006836EC"/>
    <w:rsid w:val="006838C1"/>
    <w:rsid w:val="00683D94"/>
    <w:rsid w:val="00683E59"/>
    <w:rsid w:val="00683E75"/>
    <w:rsid w:val="00683FE9"/>
    <w:rsid w:val="00684462"/>
    <w:rsid w:val="0068450F"/>
    <w:rsid w:val="006845AC"/>
    <w:rsid w:val="006845D1"/>
    <w:rsid w:val="0068465A"/>
    <w:rsid w:val="00684A20"/>
    <w:rsid w:val="00685449"/>
    <w:rsid w:val="006854A4"/>
    <w:rsid w:val="006856D0"/>
    <w:rsid w:val="00685A12"/>
    <w:rsid w:val="00685AD7"/>
    <w:rsid w:val="006862AA"/>
    <w:rsid w:val="0068667E"/>
    <w:rsid w:val="00686C4B"/>
    <w:rsid w:val="00686C9D"/>
    <w:rsid w:val="00687037"/>
    <w:rsid w:val="00687094"/>
    <w:rsid w:val="0068717B"/>
    <w:rsid w:val="006872CD"/>
    <w:rsid w:val="006873CD"/>
    <w:rsid w:val="006878C9"/>
    <w:rsid w:val="0068797C"/>
    <w:rsid w:val="00687D20"/>
    <w:rsid w:val="00687FD0"/>
    <w:rsid w:val="006902D9"/>
    <w:rsid w:val="00690317"/>
    <w:rsid w:val="00690348"/>
    <w:rsid w:val="0069053D"/>
    <w:rsid w:val="00690794"/>
    <w:rsid w:val="00690B68"/>
    <w:rsid w:val="00690BD7"/>
    <w:rsid w:val="00690D72"/>
    <w:rsid w:val="00690E02"/>
    <w:rsid w:val="00690E5F"/>
    <w:rsid w:val="006912B3"/>
    <w:rsid w:val="00691554"/>
    <w:rsid w:val="006917C7"/>
    <w:rsid w:val="00691B73"/>
    <w:rsid w:val="00691C52"/>
    <w:rsid w:val="00691CD4"/>
    <w:rsid w:val="006920AF"/>
    <w:rsid w:val="00692673"/>
    <w:rsid w:val="00692760"/>
    <w:rsid w:val="006928FF"/>
    <w:rsid w:val="00692F28"/>
    <w:rsid w:val="00693664"/>
    <w:rsid w:val="006937CA"/>
    <w:rsid w:val="00693C49"/>
    <w:rsid w:val="00693D7E"/>
    <w:rsid w:val="006948AE"/>
    <w:rsid w:val="006948EC"/>
    <w:rsid w:val="00694CE3"/>
    <w:rsid w:val="00694D47"/>
    <w:rsid w:val="00694E1B"/>
    <w:rsid w:val="006951C9"/>
    <w:rsid w:val="006955DB"/>
    <w:rsid w:val="0069595E"/>
    <w:rsid w:val="00695B9B"/>
    <w:rsid w:val="00695E8D"/>
    <w:rsid w:val="006962E8"/>
    <w:rsid w:val="006964C7"/>
    <w:rsid w:val="00696516"/>
    <w:rsid w:val="00696627"/>
    <w:rsid w:val="00696D05"/>
    <w:rsid w:val="0069711B"/>
    <w:rsid w:val="006971A9"/>
    <w:rsid w:val="0069724D"/>
    <w:rsid w:val="00697290"/>
    <w:rsid w:val="006973F5"/>
    <w:rsid w:val="00697812"/>
    <w:rsid w:val="00697844"/>
    <w:rsid w:val="00697B09"/>
    <w:rsid w:val="00697B5F"/>
    <w:rsid w:val="00697B76"/>
    <w:rsid w:val="00697C88"/>
    <w:rsid w:val="00697FE2"/>
    <w:rsid w:val="006A005E"/>
    <w:rsid w:val="006A0128"/>
    <w:rsid w:val="006A02A2"/>
    <w:rsid w:val="006A06A0"/>
    <w:rsid w:val="006A0B63"/>
    <w:rsid w:val="006A0BFA"/>
    <w:rsid w:val="006A0E23"/>
    <w:rsid w:val="006A1144"/>
    <w:rsid w:val="006A12B5"/>
    <w:rsid w:val="006A1545"/>
    <w:rsid w:val="006A169D"/>
    <w:rsid w:val="006A18D2"/>
    <w:rsid w:val="006A2C4F"/>
    <w:rsid w:val="006A2CFE"/>
    <w:rsid w:val="006A2E04"/>
    <w:rsid w:val="006A2E2E"/>
    <w:rsid w:val="006A2F93"/>
    <w:rsid w:val="006A2FC0"/>
    <w:rsid w:val="006A3067"/>
    <w:rsid w:val="006A31F0"/>
    <w:rsid w:val="006A36F6"/>
    <w:rsid w:val="006A3824"/>
    <w:rsid w:val="006A3888"/>
    <w:rsid w:val="006A3993"/>
    <w:rsid w:val="006A3C73"/>
    <w:rsid w:val="006A4791"/>
    <w:rsid w:val="006A4981"/>
    <w:rsid w:val="006A4AC9"/>
    <w:rsid w:val="006A4D99"/>
    <w:rsid w:val="006A4E73"/>
    <w:rsid w:val="006A4EC1"/>
    <w:rsid w:val="006A5093"/>
    <w:rsid w:val="006A51A7"/>
    <w:rsid w:val="006A5376"/>
    <w:rsid w:val="006A5581"/>
    <w:rsid w:val="006A56F2"/>
    <w:rsid w:val="006A5B44"/>
    <w:rsid w:val="006A5D60"/>
    <w:rsid w:val="006A5F22"/>
    <w:rsid w:val="006A5F5A"/>
    <w:rsid w:val="006A5FB0"/>
    <w:rsid w:val="006A6574"/>
    <w:rsid w:val="006A6635"/>
    <w:rsid w:val="006A67CF"/>
    <w:rsid w:val="006A67F7"/>
    <w:rsid w:val="006A6B15"/>
    <w:rsid w:val="006A6C25"/>
    <w:rsid w:val="006A6C28"/>
    <w:rsid w:val="006A71EC"/>
    <w:rsid w:val="006A7303"/>
    <w:rsid w:val="006A77B5"/>
    <w:rsid w:val="006A784C"/>
    <w:rsid w:val="006A786D"/>
    <w:rsid w:val="006A7C79"/>
    <w:rsid w:val="006B039A"/>
    <w:rsid w:val="006B044F"/>
    <w:rsid w:val="006B045D"/>
    <w:rsid w:val="006B066B"/>
    <w:rsid w:val="006B0E0F"/>
    <w:rsid w:val="006B0EF4"/>
    <w:rsid w:val="006B0FD5"/>
    <w:rsid w:val="006B1163"/>
    <w:rsid w:val="006B12C8"/>
    <w:rsid w:val="006B1867"/>
    <w:rsid w:val="006B1931"/>
    <w:rsid w:val="006B1DE8"/>
    <w:rsid w:val="006B20BE"/>
    <w:rsid w:val="006B20C0"/>
    <w:rsid w:val="006B2105"/>
    <w:rsid w:val="006B2336"/>
    <w:rsid w:val="006B23E8"/>
    <w:rsid w:val="006B276D"/>
    <w:rsid w:val="006B28F9"/>
    <w:rsid w:val="006B2C99"/>
    <w:rsid w:val="006B2EB7"/>
    <w:rsid w:val="006B36BC"/>
    <w:rsid w:val="006B3718"/>
    <w:rsid w:val="006B3753"/>
    <w:rsid w:val="006B3975"/>
    <w:rsid w:val="006B3DCF"/>
    <w:rsid w:val="006B3EBD"/>
    <w:rsid w:val="006B4054"/>
    <w:rsid w:val="006B44C0"/>
    <w:rsid w:val="006B44CA"/>
    <w:rsid w:val="006B486E"/>
    <w:rsid w:val="006B4BD2"/>
    <w:rsid w:val="006B4DCC"/>
    <w:rsid w:val="006B4F2D"/>
    <w:rsid w:val="006B51CB"/>
    <w:rsid w:val="006B52C4"/>
    <w:rsid w:val="006B52FB"/>
    <w:rsid w:val="006B5348"/>
    <w:rsid w:val="006B5387"/>
    <w:rsid w:val="006B539E"/>
    <w:rsid w:val="006B53F9"/>
    <w:rsid w:val="006B55B4"/>
    <w:rsid w:val="006B59B2"/>
    <w:rsid w:val="006B5EBD"/>
    <w:rsid w:val="006B64A7"/>
    <w:rsid w:val="006B64AA"/>
    <w:rsid w:val="006B65A4"/>
    <w:rsid w:val="006B7193"/>
    <w:rsid w:val="006B721A"/>
    <w:rsid w:val="006B748A"/>
    <w:rsid w:val="006B7523"/>
    <w:rsid w:val="006B7540"/>
    <w:rsid w:val="006B77B8"/>
    <w:rsid w:val="006B79C5"/>
    <w:rsid w:val="006B7ACA"/>
    <w:rsid w:val="006B7C69"/>
    <w:rsid w:val="006B7DAF"/>
    <w:rsid w:val="006C0122"/>
    <w:rsid w:val="006C03EF"/>
    <w:rsid w:val="006C108C"/>
    <w:rsid w:val="006C1A3C"/>
    <w:rsid w:val="006C212B"/>
    <w:rsid w:val="006C2355"/>
    <w:rsid w:val="006C28BE"/>
    <w:rsid w:val="006C2B5A"/>
    <w:rsid w:val="006C2CB4"/>
    <w:rsid w:val="006C2CE0"/>
    <w:rsid w:val="006C2F90"/>
    <w:rsid w:val="006C3651"/>
    <w:rsid w:val="006C36C5"/>
    <w:rsid w:val="006C37CC"/>
    <w:rsid w:val="006C3D6A"/>
    <w:rsid w:val="006C3DBF"/>
    <w:rsid w:val="006C3F67"/>
    <w:rsid w:val="006C474D"/>
    <w:rsid w:val="006C4840"/>
    <w:rsid w:val="006C48D3"/>
    <w:rsid w:val="006C4C62"/>
    <w:rsid w:val="006C4F8C"/>
    <w:rsid w:val="006C52FB"/>
    <w:rsid w:val="006C5422"/>
    <w:rsid w:val="006C592A"/>
    <w:rsid w:val="006C5D31"/>
    <w:rsid w:val="006C6109"/>
    <w:rsid w:val="006C6326"/>
    <w:rsid w:val="006C6C28"/>
    <w:rsid w:val="006C754D"/>
    <w:rsid w:val="006C778B"/>
    <w:rsid w:val="006C7997"/>
    <w:rsid w:val="006C7A18"/>
    <w:rsid w:val="006C7AE0"/>
    <w:rsid w:val="006C7AF4"/>
    <w:rsid w:val="006C7C0F"/>
    <w:rsid w:val="006C7CB6"/>
    <w:rsid w:val="006C7EBA"/>
    <w:rsid w:val="006D0045"/>
    <w:rsid w:val="006D07D1"/>
    <w:rsid w:val="006D09D1"/>
    <w:rsid w:val="006D0A6C"/>
    <w:rsid w:val="006D0B8B"/>
    <w:rsid w:val="006D0BF5"/>
    <w:rsid w:val="006D0C35"/>
    <w:rsid w:val="006D0C72"/>
    <w:rsid w:val="006D0E60"/>
    <w:rsid w:val="006D105F"/>
    <w:rsid w:val="006D1466"/>
    <w:rsid w:val="006D15A3"/>
    <w:rsid w:val="006D15F9"/>
    <w:rsid w:val="006D1BC0"/>
    <w:rsid w:val="006D1CBE"/>
    <w:rsid w:val="006D1E9E"/>
    <w:rsid w:val="006D1FF8"/>
    <w:rsid w:val="006D2881"/>
    <w:rsid w:val="006D28D1"/>
    <w:rsid w:val="006D29C2"/>
    <w:rsid w:val="006D2AAD"/>
    <w:rsid w:val="006D2AD8"/>
    <w:rsid w:val="006D2C13"/>
    <w:rsid w:val="006D3345"/>
    <w:rsid w:val="006D3348"/>
    <w:rsid w:val="006D370B"/>
    <w:rsid w:val="006D3879"/>
    <w:rsid w:val="006D41EE"/>
    <w:rsid w:val="006D43F4"/>
    <w:rsid w:val="006D4721"/>
    <w:rsid w:val="006D472B"/>
    <w:rsid w:val="006D4828"/>
    <w:rsid w:val="006D4B73"/>
    <w:rsid w:val="006D4FF5"/>
    <w:rsid w:val="006D520C"/>
    <w:rsid w:val="006D571E"/>
    <w:rsid w:val="006D5829"/>
    <w:rsid w:val="006D5B09"/>
    <w:rsid w:val="006D6009"/>
    <w:rsid w:val="006D6466"/>
    <w:rsid w:val="006D66EC"/>
    <w:rsid w:val="006D6BDF"/>
    <w:rsid w:val="006D6D25"/>
    <w:rsid w:val="006D6D95"/>
    <w:rsid w:val="006D6DE9"/>
    <w:rsid w:val="006D6FE9"/>
    <w:rsid w:val="006D71A8"/>
    <w:rsid w:val="006D7351"/>
    <w:rsid w:val="006D75BA"/>
    <w:rsid w:val="006D7680"/>
    <w:rsid w:val="006D7801"/>
    <w:rsid w:val="006D7973"/>
    <w:rsid w:val="006D79AD"/>
    <w:rsid w:val="006D7A40"/>
    <w:rsid w:val="006D7A4F"/>
    <w:rsid w:val="006D7D92"/>
    <w:rsid w:val="006D7F5E"/>
    <w:rsid w:val="006E0548"/>
    <w:rsid w:val="006E08AB"/>
    <w:rsid w:val="006E0DEB"/>
    <w:rsid w:val="006E11B4"/>
    <w:rsid w:val="006E11DD"/>
    <w:rsid w:val="006E122B"/>
    <w:rsid w:val="006E15C0"/>
    <w:rsid w:val="006E1729"/>
    <w:rsid w:val="006E187E"/>
    <w:rsid w:val="006E1883"/>
    <w:rsid w:val="006E24ED"/>
    <w:rsid w:val="006E2572"/>
    <w:rsid w:val="006E26E1"/>
    <w:rsid w:val="006E287B"/>
    <w:rsid w:val="006E2BF2"/>
    <w:rsid w:val="006E37E7"/>
    <w:rsid w:val="006E3B56"/>
    <w:rsid w:val="006E3C7D"/>
    <w:rsid w:val="006E3CB5"/>
    <w:rsid w:val="006E421C"/>
    <w:rsid w:val="006E49BA"/>
    <w:rsid w:val="006E4A83"/>
    <w:rsid w:val="006E4B64"/>
    <w:rsid w:val="006E4D66"/>
    <w:rsid w:val="006E50DE"/>
    <w:rsid w:val="006E537E"/>
    <w:rsid w:val="006E55CD"/>
    <w:rsid w:val="006E5C6D"/>
    <w:rsid w:val="006E60CC"/>
    <w:rsid w:val="006E6177"/>
    <w:rsid w:val="006E61D5"/>
    <w:rsid w:val="006E6830"/>
    <w:rsid w:val="006E6C16"/>
    <w:rsid w:val="006E6DDC"/>
    <w:rsid w:val="006E6E73"/>
    <w:rsid w:val="006E7004"/>
    <w:rsid w:val="006E7155"/>
    <w:rsid w:val="006E787D"/>
    <w:rsid w:val="006F01B7"/>
    <w:rsid w:val="006F08F1"/>
    <w:rsid w:val="006F09E2"/>
    <w:rsid w:val="006F0A4C"/>
    <w:rsid w:val="006F0DF2"/>
    <w:rsid w:val="006F0F06"/>
    <w:rsid w:val="006F1377"/>
    <w:rsid w:val="006F13AF"/>
    <w:rsid w:val="006F142A"/>
    <w:rsid w:val="006F16DF"/>
    <w:rsid w:val="006F19D1"/>
    <w:rsid w:val="006F1BDA"/>
    <w:rsid w:val="006F1CA2"/>
    <w:rsid w:val="006F2456"/>
    <w:rsid w:val="006F26E0"/>
    <w:rsid w:val="006F28A9"/>
    <w:rsid w:val="006F2C71"/>
    <w:rsid w:val="006F2C8E"/>
    <w:rsid w:val="006F39A7"/>
    <w:rsid w:val="006F3C35"/>
    <w:rsid w:val="006F419C"/>
    <w:rsid w:val="006F43E0"/>
    <w:rsid w:val="006F4D8C"/>
    <w:rsid w:val="006F5047"/>
    <w:rsid w:val="006F51D7"/>
    <w:rsid w:val="006F547C"/>
    <w:rsid w:val="006F5B36"/>
    <w:rsid w:val="006F5C09"/>
    <w:rsid w:val="006F5DA9"/>
    <w:rsid w:val="006F5F82"/>
    <w:rsid w:val="006F63E0"/>
    <w:rsid w:val="006F671A"/>
    <w:rsid w:val="006F68BF"/>
    <w:rsid w:val="006F68CD"/>
    <w:rsid w:val="006F716D"/>
    <w:rsid w:val="006F7372"/>
    <w:rsid w:val="006F795A"/>
    <w:rsid w:val="006F7AD8"/>
    <w:rsid w:val="006F7D00"/>
    <w:rsid w:val="00700191"/>
    <w:rsid w:val="0070062C"/>
    <w:rsid w:val="00700692"/>
    <w:rsid w:val="0070069C"/>
    <w:rsid w:val="00700944"/>
    <w:rsid w:val="007009ED"/>
    <w:rsid w:val="00701072"/>
    <w:rsid w:val="007010DD"/>
    <w:rsid w:val="007010DF"/>
    <w:rsid w:val="0070155D"/>
    <w:rsid w:val="00701663"/>
    <w:rsid w:val="00701832"/>
    <w:rsid w:val="00701C0A"/>
    <w:rsid w:val="00701E0F"/>
    <w:rsid w:val="00701F05"/>
    <w:rsid w:val="00701F2B"/>
    <w:rsid w:val="00702155"/>
    <w:rsid w:val="007021B5"/>
    <w:rsid w:val="007021E5"/>
    <w:rsid w:val="0070260B"/>
    <w:rsid w:val="00702818"/>
    <w:rsid w:val="00703523"/>
    <w:rsid w:val="00703745"/>
    <w:rsid w:val="007037C2"/>
    <w:rsid w:val="007038F9"/>
    <w:rsid w:val="007039A2"/>
    <w:rsid w:val="00703B7F"/>
    <w:rsid w:val="00703D46"/>
    <w:rsid w:val="007040F7"/>
    <w:rsid w:val="0070421D"/>
    <w:rsid w:val="0070436C"/>
    <w:rsid w:val="00704418"/>
    <w:rsid w:val="007044A5"/>
    <w:rsid w:val="007049AB"/>
    <w:rsid w:val="007052B8"/>
    <w:rsid w:val="007054E6"/>
    <w:rsid w:val="00705655"/>
    <w:rsid w:val="007057B4"/>
    <w:rsid w:val="00705C4C"/>
    <w:rsid w:val="00705C5E"/>
    <w:rsid w:val="007066CF"/>
    <w:rsid w:val="00706CEC"/>
    <w:rsid w:val="00706F62"/>
    <w:rsid w:val="00707179"/>
    <w:rsid w:val="00707361"/>
    <w:rsid w:val="00707573"/>
    <w:rsid w:val="00707D3F"/>
    <w:rsid w:val="00707E50"/>
    <w:rsid w:val="00707EAC"/>
    <w:rsid w:val="00707EE7"/>
    <w:rsid w:val="00710130"/>
    <w:rsid w:val="007101A2"/>
    <w:rsid w:val="007101B8"/>
    <w:rsid w:val="00710737"/>
    <w:rsid w:val="007108AE"/>
    <w:rsid w:val="007109CF"/>
    <w:rsid w:val="00710C45"/>
    <w:rsid w:val="00710F04"/>
    <w:rsid w:val="00711266"/>
    <w:rsid w:val="00711852"/>
    <w:rsid w:val="00711A72"/>
    <w:rsid w:val="00711B46"/>
    <w:rsid w:val="007123F2"/>
    <w:rsid w:val="00712580"/>
    <w:rsid w:val="00712891"/>
    <w:rsid w:val="00712B06"/>
    <w:rsid w:val="00712C81"/>
    <w:rsid w:val="00712F31"/>
    <w:rsid w:val="00712FF8"/>
    <w:rsid w:val="0071318C"/>
    <w:rsid w:val="00713200"/>
    <w:rsid w:val="00713456"/>
    <w:rsid w:val="00713470"/>
    <w:rsid w:val="00713497"/>
    <w:rsid w:val="00713B49"/>
    <w:rsid w:val="00713EC9"/>
    <w:rsid w:val="00714366"/>
    <w:rsid w:val="0071438C"/>
    <w:rsid w:val="007146B9"/>
    <w:rsid w:val="00714F2A"/>
    <w:rsid w:val="00714F96"/>
    <w:rsid w:val="00715892"/>
    <w:rsid w:val="00715921"/>
    <w:rsid w:val="00716567"/>
    <w:rsid w:val="00716ECE"/>
    <w:rsid w:val="00716EE7"/>
    <w:rsid w:val="00717021"/>
    <w:rsid w:val="0071718E"/>
    <w:rsid w:val="00717925"/>
    <w:rsid w:val="007179FF"/>
    <w:rsid w:val="00717A55"/>
    <w:rsid w:val="00717E38"/>
    <w:rsid w:val="00717F60"/>
    <w:rsid w:val="00720288"/>
    <w:rsid w:val="00720966"/>
    <w:rsid w:val="00720DC7"/>
    <w:rsid w:val="00720E3C"/>
    <w:rsid w:val="00720EC1"/>
    <w:rsid w:val="00720EC9"/>
    <w:rsid w:val="007211FA"/>
    <w:rsid w:val="007219AF"/>
    <w:rsid w:val="00721A59"/>
    <w:rsid w:val="007220D4"/>
    <w:rsid w:val="0072216B"/>
    <w:rsid w:val="007222D8"/>
    <w:rsid w:val="00722337"/>
    <w:rsid w:val="0072235D"/>
    <w:rsid w:val="007227E9"/>
    <w:rsid w:val="00722F2C"/>
    <w:rsid w:val="00722F9A"/>
    <w:rsid w:val="0072325C"/>
    <w:rsid w:val="007232AC"/>
    <w:rsid w:val="00723811"/>
    <w:rsid w:val="007238E6"/>
    <w:rsid w:val="00723AB5"/>
    <w:rsid w:val="00723CA2"/>
    <w:rsid w:val="00724181"/>
    <w:rsid w:val="00724239"/>
    <w:rsid w:val="007242D7"/>
    <w:rsid w:val="00724323"/>
    <w:rsid w:val="00724425"/>
    <w:rsid w:val="00724476"/>
    <w:rsid w:val="007246CB"/>
    <w:rsid w:val="00724962"/>
    <w:rsid w:val="00724A9D"/>
    <w:rsid w:val="00724AF8"/>
    <w:rsid w:val="0072517F"/>
    <w:rsid w:val="00725188"/>
    <w:rsid w:val="0072541E"/>
    <w:rsid w:val="00725823"/>
    <w:rsid w:val="00725DE1"/>
    <w:rsid w:val="00725DFC"/>
    <w:rsid w:val="00725F38"/>
    <w:rsid w:val="00726094"/>
    <w:rsid w:val="00726343"/>
    <w:rsid w:val="007263E3"/>
    <w:rsid w:val="007266BC"/>
    <w:rsid w:val="007269E1"/>
    <w:rsid w:val="00726A5B"/>
    <w:rsid w:val="00727122"/>
    <w:rsid w:val="007274A5"/>
    <w:rsid w:val="0072758E"/>
    <w:rsid w:val="00727593"/>
    <w:rsid w:val="00730217"/>
    <w:rsid w:val="0073048C"/>
    <w:rsid w:val="00730811"/>
    <w:rsid w:val="007308DC"/>
    <w:rsid w:val="007308F6"/>
    <w:rsid w:val="0073095B"/>
    <w:rsid w:val="00730ADA"/>
    <w:rsid w:val="00730AF0"/>
    <w:rsid w:val="00730EEC"/>
    <w:rsid w:val="007311F3"/>
    <w:rsid w:val="007313B4"/>
    <w:rsid w:val="00731678"/>
    <w:rsid w:val="0073170F"/>
    <w:rsid w:val="007318FE"/>
    <w:rsid w:val="00731946"/>
    <w:rsid w:val="007319D2"/>
    <w:rsid w:val="00731BC0"/>
    <w:rsid w:val="00731C71"/>
    <w:rsid w:val="007323FD"/>
    <w:rsid w:val="007327E5"/>
    <w:rsid w:val="00732C5E"/>
    <w:rsid w:val="00732EF9"/>
    <w:rsid w:val="007331DC"/>
    <w:rsid w:val="007334B4"/>
    <w:rsid w:val="007334FE"/>
    <w:rsid w:val="00733A8D"/>
    <w:rsid w:val="00733B67"/>
    <w:rsid w:val="00733B82"/>
    <w:rsid w:val="00733CBC"/>
    <w:rsid w:val="007342ED"/>
    <w:rsid w:val="00734303"/>
    <w:rsid w:val="007345BF"/>
    <w:rsid w:val="007347F2"/>
    <w:rsid w:val="007348FC"/>
    <w:rsid w:val="00734B57"/>
    <w:rsid w:val="00734DB4"/>
    <w:rsid w:val="00734F1B"/>
    <w:rsid w:val="00734F76"/>
    <w:rsid w:val="00735012"/>
    <w:rsid w:val="00735262"/>
    <w:rsid w:val="007357AD"/>
    <w:rsid w:val="0073586D"/>
    <w:rsid w:val="00735AB4"/>
    <w:rsid w:val="00735E8B"/>
    <w:rsid w:val="0073639A"/>
    <w:rsid w:val="007366B6"/>
    <w:rsid w:val="00736D11"/>
    <w:rsid w:val="00736E88"/>
    <w:rsid w:val="00737076"/>
    <w:rsid w:val="00737450"/>
    <w:rsid w:val="007376A4"/>
    <w:rsid w:val="007376AC"/>
    <w:rsid w:val="0073782C"/>
    <w:rsid w:val="00737D58"/>
    <w:rsid w:val="00737EA0"/>
    <w:rsid w:val="00737FFB"/>
    <w:rsid w:val="00740283"/>
    <w:rsid w:val="007402A3"/>
    <w:rsid w:val="00740870"/>
    <w:rsid w:val="007409DA"/>
    <w:rsid w:val="0074147F"/>
    <w:rsid w:val="00741576"/>
    <w:rsid w:val="007415D0"/>
    <w:rsid w:val="007416B4"/>
    <w:rsid w:val="0074184D"/>
    <w:rsid w:val="007419C7"/>
    <w:rsid w:val="00741BDC"/>
    <w:rsid w:val="00741D34"/>
    <w:rsid w:val="007420F4"/>
    <w:rsid w:val="007425F4"/>
    <w:rsid w:val="00742741"/>
    <w:rsid w:val="00742AB1"/>
    <w:rsid w:val="00742C25"/>
    <w:rsid w:val="00742EFB"/>
    <w:rsid w:val="00742F6A"/>
    <w:rsid w:val="00743168"/>
    <w:rsid w:val="00743720"/>
    <w:rsid w:val="00743727"/>
    <w:rsid w:val="00743C32"/>
    <w:rsid w:val="00743D06"/>
    <w:rsid w:val="0074427B"/>
    <w:rsid w:val="00744622"/>
    <w:rsid w:val="0074494F"/>
    <w:rsid w:val="0074504A"/>
    <w:rsid w:val="0074506F"/>
    <w:rsid w:val="00745125"/>
    <w:rsid w:val="0074526A"/>
    <w:rsid w:val="0074583F"/>
    <w:rsid w:val="00745D95"/>
    <w:rsid w:val="00745FC8"/>
    <w:rsid w:val="007464FD"/>
    <w:rsid w:val="00746630"/>
    <w:rsid w:val="00746635"/>
    <w:rsid w:val="007467C6"/>
    <w:rsid w:val="00746958"/>
    <w:rsid w:val="00746B89"/>
    <w:rsid w:val="00746C1F"/>
    <w:rsid w:val="00746E8E"/>
    <w:rsid w:val="00746F5D"/>
    <w:rsid w:val="00747043"/>
    <w:rsid w:val="007470A6"/>
    <w:rsid w:val="007472D1"/>
    <w:rsid w:val="00747315"/>
    <w:rsid w:val="00747A00"/>
    <w:rsid w:val="00747E18"/>
    <w:rsid w:val="00747EC2"/>
    <w:rsid w:val="007505F8"/>
    <w:rsid w:val="0075060C"/>
    <w:rsid w:val="00750881"/>
    <w:rsid w:val="00750B7C"/>
    <w:rsid w:val="00750D90"/>
    <w:rsid w:val="00751239"/>
    <w:rsid w:val="007513AF"/>
    <w:rsid w:val="00751995"/>
    <w:rsid w:val="007519BC"/>
    <w:rsid w:val="00751B7D"/>
    <w:rsid w:val="00751BE2"/>
    <w:rsid w:val="0075240D"/>
    <w:rsid w:val="00752463"/>
    <w:rsid w:val="007524D8"/>
    <w:rsid w:val="007528B7"/>
    <w:rsid w:val="00752A76"/>
    <w:rsid w:val="00752ABF"/>
    <w:rsid w:val="0075323A"/>
    <w:rsid w:val="007532D6"/>
    <w:rsid w:val="00753315"/>
    <w:rsid w:val="00753503"/>
    <w:rsid w:val="00753541"/>
    <w:rsid w:val="00753796"/>
    <w:rsid w:val="0075457A"/>
    <w:rsid w:val="00754595"/>
    <w:rsid w:val="00754AF8"/>
    <w:rsid w:val="00754B3E"/>
    <w:rsid w:val="00754E6F"/>
    <w:rsid w:val="007554B6"/>
    <w:rsid w:val="007554DF"/>
    <w:rsid w:val="00755748"/>
    <w:rsid w:val="007558F6"/>
    <w:rsid w:val="00755947"/>
    <w:rsid w:val="00755BED"/>
    <w:rsid w:val="00755E73"/>
    <w:rsid w:val="00755ED9"/>
    <w:rsid w:val="00755F75"/>
    <w:rsid w:val="00755F7B"/>
    <w:rsid w:val="0075607A"/>
    <w:rsid w:val="00756131"/>
    <w:rsid w:val="007561AD"/>
    <w:rsid w:val="007567C2"/>
    <w:rsid w:val="00756883"/>
    <w:rsid w:val="007569AB"/>
    <w:rsid w:val="00756C95"/>
    <w:rsid w:val="00756E83"/>
    <w:rsid w:val="00756F03"/>
    <w:rsid w:val="0075704A"/>
    <w:rsid w:val="007570F9"/>
    <w:rsid w:val="0075741A"/>
    <w:rsid w:val="0075755E"/>
    <w:rsid w:val="00757BA5"/>
    <w:rsid w:val="00757F70"/>
    <w:rsid w:val="0076052E"/>
    <w:rsid w:val="0076053E"/>
    <w:rsid w:val="007606A4"/>
    <w:rsid w:val="007607C8"/>
    <w:rsid w:val="0076091F"/>
    <w:rsid w:val="00760C34"/>
    <w:rsid w:val="00760E52"/>
    <w:rsid w:val="00760F0C"/>
    <w:rsid w:val="00761238"/>
    <w:rsid w:val="007613DD"/>
    <w:rsid w:val="00761452"/>
    <w:rsid w:val="007615BD"/>
    <w:rsid w:val="0076180F"/>
    <w:rsid w:val="007618F3"/>
    <w:rsid w:val="007619BE"/>
    <w:rsid w:val="00761CE5"/>
    <w:rsid w:val="00761CF1"/>
    <w:rsid w:val="0076222F"/>
    <w:rsid w:val="007622A1"/>
    <w:rsid w:val="0076248E"/>
    <w:rsid w:val="007625E0"/>
    <w:rsid w:val="007626F9"/>
    <w:rsid w:val="007627FD"/>
    <w:rsid w:val="007629AF"/>
    <w:rsid w:val="00762C60"/>
    <w:rsid w:val="00762E07"/>
    <w:rsid w:val="007631BF"/>
    <w:rsid w:val="00763542"/>
    <w:rsid w:val="0076373A"/>
    <w:rsid w:val="00763786"/>
    <w:rsid w:val="00763844"/>
    <w:rsid w:val="007639AD"/>
    <w:rsid w:val="00763B00"/>
    <w:rsid w:val="00763E32"/>
    <w:rsid w:val="00764ACC"/>
    <w:rsid w:val="00764B5F"/>
    <w:rsid w:val="00765369"/>
    <w:rsid w:val="0076559B"/>
    <w:rsid w:val="00765876"/>
    <w:rsid w:val="00765CA4"/>
    <w:rsid w:val="00765DC4"/>
    <w:rsid w:val="00765EC6"/>
    <w:rsid w:val="0076614C"/>
    <w:rsid w:val="007661D1"/>
    <w:rsid w:val="007666D7"/>
    <w:rsid w:val="0076683F"/>
    <w:rsid w:val="00766B29"/>
    <w:rsid w:val="00766E4C"/>
    <w:rsid w:val="0076728B"/>
    <w:rsid w:val="00767837"/>
    <w:rsid w:val="00767BB3"/>
    <w:rsid w:val="00770165"/>
    <w:rsid w:val="007703F3"/>
    <w:rsid w:val="007704B7"/>
    <w:rsid w:val="0077052C"/>
    <w:rsid w:val="00770FAC"/>
    <w:rsid w:val="00771006"/>
    <w:rsid w:val="00771136"/>
    <w:rsid w:val="0077113A"/>
    <w:rsid w:val="007714C3"/>
    <w:rsid w:val="00771C62"/>
    <w:rsid w:val="0077241E"/>
    <w:rsid w:val="00772C00"/>
    <w:rsid w:val="00772CFF"/>
    <w:rsid w:val="00773334"/>
    <w:rsid w:val="0077364A"/>
    <w:rsid w:val="007737A3"/>
    <w:rsid w:val="00773D42"/>
    <w:rsid w:val="00773D91"/>
    <w:rsid w:val="00773F1F"/>
    <w:rsid w:val="00774073"/>
    <w:rsid w:val="007740C6"/>
    <w:rsid w:val="00774365"/>
    <w:rsid w:val="00774612"/>
    <w:rsid w:val="00774C88"/>
    <w:rsid w:val="00774DFB"/>
    <w:rsid w:val="00774E8D"/>
    <w:rsid w:val="00774F2A"/>
    <w:rsid w:val="00775F2A"/>
    <w:rsid w:val="0077616E"/>
    <w:rsid w:val="007765CA"/>
    <w:rsid w:val="00776940"/>
    <w:rsid w:val="00776FC4"/>
    <w:rsid w:val="007770CB"/>
    <w:rsid w:val="0077711B"/>
    <w:rsid w:val="0077731B"/>
    <w:rsid w:val="0077773D"/>
    <w:rsid w:val="00777B7D"/>
    <w:rsid w:val="00777BB0"/>
    <w:rsid w:val="00777C99"/>
    <w:rsid w:val="00777DF1"/>
    <w:rsid w:val="00777F91"/>
    <w:rsid w:val="007800AD"/>
    <w:rsid w:val="007801E4"/>
    <w:rsid w:val="007802B0"/>
    <w:rsid w:val="00780540"/>
    <w:rsid w:val="00780918"/>
    <w:rsid w:val="007809B8"/>
    <w:rsid w:val="00780A78"/>
    <w:rsid w:val="00780C77"/>
    <w:rsid w:val="00780FF7"/>
    <w:rsid w:val="00781327"/>
    <w:rsid w:val="007814E4"/>
    <w:rsid w:val="007818B2"/>
    <w:rsid w:val="00781958"/>
    <w:rsid w:val="00781C83"/>
    <w:rsid w:val="00781CA9"/>
    <w:rsid w:val="00781E33"/>
    <w:rsid w:val="00781E9A"/>
    <w:rsid w:val="00781F1B"/>
    <w:rsid w:val="00781F74"/>
    <w:rsid w:val="0078236A"/>
    <w:rsid w:val="0078252D"/>
    <w:rsid w:val="00782916"/>
    <w:rsid w:val="00782973"/>
    <w:rsid w:val="007829E5"/>
    <w:rsid w:val="00782F93"/>
    <w:rsid w:val="007831A8"/>
    <w:rsid w:val="007832B0"/>
    <w:rsid w:val="0078391C"/>
    <w:rsid w:val="00783A7F"/>
    <w:rsid w:val="00783A90"/>
    <w:rsid w:val="00783AAD"/>
    <w:rsid w:val="00783DCD"/>
    <w:rsid w:val="00783E85"/>
    <w:rsid w:val="00783FB1"/>
    <w:rsid w:val="00784163"/>
    <w:rsid w:val="0078417A"/>
    <w:rsid w:val="00784414"/>
    <w:rsid w:val="0078446C"/>
    <w:rsid w:val="00784DCC"/>
    <w:rsid w:val="00785356"/>
    <w:rsid w:val="00785FD9"/>
    <w:rsid w:val="00786020"/>
    <w:rsid w:val="00786135"/>
    <w:rsid w:val="0078652E"/>
    <w:rsid w:val="0078675A"/>
    <w:rsid w:val="00786B96"/>
    <w:rsid w:val="00786BF0"/>
    <w:rsid w:val="00786FB4"/>
    <w:rsid w:val="00787078"/>
    <w:rsid w:val="007870B9"/>
    <w:rsid w:val="0078717F"/>
    <w:rsid w:val="0078738D"/>
    <w:rsid w:val="007878EC"/>
    <w:rsid w:val="007879D4"/>
    <w:rsid w:val="00787D2E"/>
    <w:rsid w:val="00787DAF"/>
    <w:rsid w:val="00790653"/>
    <w:rsid w:val="0079095C"/>
    <w:rsid w:val="0079095E"/>
    <w:rsid w:val="00790AF3"/>
    <w:rsid w:val="007911BC"/>
    <w:rsid w:val="007917BA"/>
    <w:rsid w:val="00791C41"/>
    <w:rsid w:val="00791C94"/>
    <w:rsid w:val="00791D97"/>
    <w:rsid w:val="00791DA1"/>
    <w:rsid w:val="0079239B"/>
    <w:rsid w:val="00792883"/>
    <w:rsid w:val="00792D3C"/>
    <w:rsid w:val="0079308F"/>
    <w:rsid w:val="007931CE"/>
    <w:rsid w:val="00793818"/>
    <w:rsid w:val="00793977"/>
    <w:rsid w:val="007939C5"/>
    <w:rsid w:val="00793A3B"/>
    <w:rsid w:val="00793BBA"/>
    <w:rsid w:val="00793BFF"/>
    <w:rsid w:val="007941FF"/>
    <w:rsid w:val="00794586"/>
    <w:rsid w:val="007945F4"/>
    <w:rsid w:val="007947C0"/>
    <w:rsid w:val="00794CE3"/>
    <w:rsid w:val="00794F48"/>
    <w:rsid w:val="00795073"/>
    <w:rsid w:val="0079531E"/>
    <w:rsid w:val="00795367"/>
    <w:rsid w:val="0079536F"/>
    <w:rsid w:val="00795922"/>
    <w:rsid w:val="007959FC"/>
    <w:rsid w:val="00795B44"/>
    <w:rsid w:val="00795C0C"/>
    <w:rsid w:val="00795FD4"/>
    <w:rsid w:val="007963D3"/>
    <w:rsid w:val="007965FA"/>
    <w:rsid w:val="0079677F"/>
    <w:rsid w:val="007967EE"/>
    <w:rsid w:val="007969CD"/>
    <w:rsid w:val="007969EE"/>
    <w:rsid w:val="00796A12"/>
    <w:rsid w:val="00796D78"/>
    <w:rsid w:val="00796E29"/>
    <w:rsid w:val="007971B4"/>
    <w:rsid w:val="007977A3"/>
    <w:rsid w:val="00797B4F"/>
    <w:rsid w:val="00797D5B"/>
    <w:rsid w:val="007A017C"/>
    <w:rsid w:val="007A04B7"/>
    <w:rsid w:val="007A0592"/>
    <w:rsid w:val="007A084A"/>
    <w:rsid w:val="007A09DA"/>
    <w:rsid w:val="007A0EF4"/>
    <w:rsid w:val="007A105B"/>
    <w:rsid w:val="007A1157"/>
    <w:rsid w:val="007A139D"/>
    <w:rsid w:val="007A204D"/>
    <w:rsid w:val="007A2671"/>
    <w:rsid w:val="007A2796"/>
    <w:rsid w:val="007A2AC2"/>
    <w:rsid w:val="007A2E67"/>
    <w:rsid w:val="007A2F00"/>
    <w:rsid w:val="007A2F29"/>
    <w:rsid w:val="007A3221"/>
    <w:rsid w:val="007A338F"/>
    <w:rsid w:val="007A3882"/>
    <w:rsid w:val="007A393B"/>
    <w:rsid w:val="007A3DF6"/>
    <w:rsid w:val="007A40C0"/>
    <w:rsid w:val="007A43AF"/>
    <w:rsid w:val="007A4454"/>
    <w:rsid w:val="007A4959"/>
    <w:rsid w:val="007A4D2A"/>
    <w:rsid w:val="007A4E23"/>
    <w:rsid w:val="007A4E9E"/>
    <w:rsid w:val="007A509D"/>
    <w:rsid w:val="007A525B"/>
    <w:rsid w:val="007A5B5D"/>
    <w:rsid w:val="007A5F2C"/>
    <w:rsid w:val="007A5F5B"/>
    <w:rsid w:val="007A60E0"/>
    <w:rsid w:val="007A6117"/>
    <w:rsid w:val="007A61E9"/>
    <w:rsid w:val="007A68D9"/>
    <w:rsid w:val="007A6BB6"/>
    <w:rsid w:val="007A6E48"/>
    <w:rsid w:val="007A6E67"/>
    <w:rsid w:val="007A7033"/>
    <w:rsid w:val="007A7228"/>
    <w:rsid w:val="007A7280"/>
    <w:rsid w:val="007A7311"/>
    <w:rsid w:val="007A7650"/>
    <w:rsid w:val="007A7875"/>
    <w:rsid w:val="007A789C"/>
    <w:rsid w:val="007B00DF"/>
    <w:rsid w:val="007B047A"/>
    <w:rsid w:val="007B080B"/>
    <w:rsid w:val="007B083D"/>
    <w:rsid w:val="007B0D61"/>
    <w:rsid w:val="007B0E93"/>
    <w:rsid w:val="007B155E"/>
    <w:rsid w:val="007B1C64"/>
    <w:rsid w:val="007B1FC1"/>
    <w:rsid w:val="007B2A7C"/>
    <w:rsid w:val="007B2BBD"/>
    <w:rsid w:val="007B2BEF"/>
    <w:rsid w:val="007B2D1A"/>
    <w:rsid w:val="007B30D4"/>
    <w:rsid w:val="007B3253"/>
    <w:rsid w:val="007B343F"/>
    <w:rsid w:val="007B3567"/>
    <w:rsid w:val="007B36B7"/>
    <w:rsid w:val="007B3737"/>
    <w:rsid w:val="007B3C07"/>
    <w:rsid w:val="007B3C5D"/>
    <w:rsid w:val="007B3EA7"/>
    <w:rsid w:val="007B4196"/>
    <w:rsid w:val="007B4644"/>
    <w:rsid w:val="007B4BF8"/>
    <w:rsid w:val="007B512B"/>
    <w:rsid w:val="007B57BD"/>
    <w:rsid w:val="007B5FB6"/>
    <w:rsid w:val="007B60D9"/>
    <w:rsid w:val="007B61BA"/>
    <w:rsid w:val="007B647D"/>
    <w:rsid w:val="007B658F"/>
    <w:rsid w:val="007B67A3"/>
    <w:rsid w:val="007B6880"/>
    <w:rsid w:val="007B6D2F"/>
    <w:rsid w:val="007B6DED"/>
    <w:rsid w:val="007B7231"/>
    <w:rsid w:val="007B7674"/>
    <w:rsid w:val="007B77D5"/>
    <w:rsid w:val="007B77FF"/>
    <w:rsid w:val="007B7CBA"/>
    <w:rsid w:val="007B7F5B"/>
    <w:rsid w:val="007B7F9C"/>
    <w:rsid w:val="007B7FCD"/>
    <w:rsid w:val="007C091A"/>
    <w:rsid w:val="007C0B09"/>
    <w:rsid w:val="007C0F00"/>
    <w:rsid w:val="007C1226"/>
    <w:rsid w:val="007C1568"/>
    <w:rsid w:val="007C1658"/>
    <w:rsid w:val="007C20F3"/>
    <w:rsid w:val="007C21A7"/>
    <w:rsid w:val="007C2523"/>
    <w:rsid w:val="007C270C"/>
    <w:rsid w:val="007C2958"/>
    <w:rsid w:val="007C30D5"/>
    <w:rsid w:val="007C319E"/>
    <w:rsid w:val="007C33AF"/>
    <w:rsid w:val="007C340F"/>
    <w:rsid w:val="007C3703"/>
    <w:rsid w:val="007C3778"/>
    <w:rsid w:val="007C3AAA"/>
    <w:rsid w:val="007C3F00"/>
    <w:rsid w:val="007C3F44"/>
    <w:rsid w:val="007C4195"/>
    <w:rsid w:val="007C44BA"/>
    <w:rsid w:val="007C470E"/>
    <w:rsid w:val="007C4A2E"/>
    <w:rsid w:val="007C4CA9"/>
    <w:rsid w:val="007C51BB"/>
    <w:rsid w:val="007C5370"/>
    <w:rsid w:val="007C5541"/>
    <w:rsid w:val="007C55CD"/>
    <w:rsid w:val="007C5B26"/>
    <w:rsid w:val="007C5D28"/>
    <w:rsid w:val="007C601C"/>
    <w:rsid w:val="007C60C8"/>
    <w:rsid w:val="007C62B7"/>
    <w:rsid w:val="007C634B"/>
    <w:rsid w:val="007C665C"/>
    <w:rsid w:val="007C688E"/>
    <w:rsid w:val="007C6B53"/>
    <w:rsid w:val="007C71B1"/>
    <w:rsid w:val="007C723F"/>
    <w:rsid w:val="007C737B"/>
    <w:rsid w:val="007C7828"/>
    <w:rsid w:val="007C7CD3"/>
    <w:rsid w:val="007D0157"/>
    <w:rsid w:val="007D02B2"/>
    <w:rsid w:val="007D07C4"/>
    <w:rsid w:val="007D0899"/>
    <w:rsid w:val="007D08A2"/>
    <w:rsid w:val="007D0C94"/>
    <w:rsid w:val="007D1368"/>
    <w:rsid w:val="007D14EC"/>
    <w:rsid w:val="007D181F"/>
    <w:rsid w:val="007D1D7C"/>
    <w:rsid w:val="007D1DD2"/>
    <w:rsid w:val="007D1E05"/>
    <w:rsid w:val="007D1E72"/>
    <w:rsid w:val="007D20B5"/>
    <w:rsid w:val="007D216B"/>
    <w:rsid w:val="007D221A"/>
    <w:rsid w:val="007D247C"/>
    <w:rsid w:val="007D2536"/>
    <w:rsid w:val="007D268C"/>
    <w:rsid w:val="007D2765"/>
    <w:rsid w:val="007D2AFD"/>
    <w:rsid w:val="007D3144"/>
    <w:rsid w:val="007D32AE"/>
    <w:rsid w:val="007D399B"/>
    <w:rsid w:val="007D39CB"/>
    <w:rsid w:val="007D3B87"/>
    <w:rsid w:val="007D40A7"/>
    <w:rsid w:val="007D430F"/>
    <w:rsid w:val="007D4562"/>
    <w:rsid w:val="007D4659"/>
    <w:rsid w:val="007D47DC"/>
    <w:rsid w:val="007D5011"/>
    <w:rsid w:val="007D50FE"/>
    <w:rsid w:val="007D51D1"/>
    <w:rsid w:val="007D5767"/>
    <w:rsid w:val="007D578D"/>
    <w:rsid w:val="007D5913"/>
    <w:rsid w:val="007D603E"/>
    <w:rsid w:val="007D616F"/>
    <w:rsid w:val="007D653D"/>
    <w:rsid w:val="007D6D60"/>
    <w:rsid w:val="007D6E27"/>
    <w:rsid w:val="007D704F"/>
    <w:rsid w:val="007D7181"/>
    <w:rsid w:val="007D7C02"/>
    <w:rsid w:val="007D7D54"/>
    <w:rsid w:val="007E0154"/>
    <w:rsid w:val="007E0579"/>
    <w:rsid w:val="007E06E0"/>
    <w:rsid w:val="007E0866"/>
    <w:rsid w:val="007E0982"/>
    <w:rsid w:val="007E0A68"/>
    <w:rsid w:val="007E0C31"/>
    <w:rsid w:val="007E0D23"/>
    <w:rsid w:val="007E12B0"/>
    <w:rsid w:val="007E148F"/>
    <w:rsid w:val="007E16C3"/>
    <w:rsid w:val="007E1AEB"/>
    <w:rsid w:val="007E1AF4"/>
    <w:rsid w:val="007E1F0F"/>
    <w:rsid w:val="007E22C8"/>
    <w:rsid w:val="007E256C"/>
    <w:rsid w:val="007E2A40"/>
    <w:rsid w:val="007E2B37"/>
    <w:rsid w:val="007E321D"/>
    <w:rsid w:val="007E3425"/>
    <w:rsid w:val="007E3447"/>
    <w:rsid w:val="007E3585"/>
    <w:rsid w:val="007E3A52"/>
    <w:rsid w:val="007E3C4B"/>
    <w:rsid w:val="007E4566"/>
    <w:rsid w:val="007E478A"/>
    <w:rsid w:val="007E4B1D"/>
    <w:rsid w:val="007E4C06"/>
    <w:rsid w:val="007E4DB9"/>
    <w:rsid w:val="007E4DE4"/>
    <w:rsid w:val="007E534B"/>
    <w:rsid w:val="007E56A2"/>
    <w:rsid w:val="007E574F"/>
    <w:rsid w:val="007E57A8"/>
    <w:rsid w:val="007E59CD"/>
    <w:rsid w:val="007E5A5E"/>
    <w:rsid w:val="007E5AB2"/>
    <w:rsid w:val="007E5CEE"/>
    <w:rsid w:val="007E5EAD"/>
    <w:rsid w:val="007E5F24"/>
    <w:rsid w:val="007E6741"/>
    <w:rsid w:val="007E6805"/>
    <w:rsid w:val="007E69C7"/>
    <w:rsid w:val="007E6C9B"/>
    <w:rsid w:val="007E703D"/>
    <w:rsid w:val="007E76D3"/>
    <w:rsid w:val="007E7855"/>
    <w:rsid w:val="007E7FC2"/>
    <w:rsid w:val="007F0083"/>
    <w:rsid w:val="007F00E3"/>
    <w:rsid w:val="007F02B3"/>
    <w:rsid w:val="007F09F3"/>
    <w:rsid w:val="007F0AD7"/>
    <w:rsid w:val="007F0E62"/>
    <w:rsid w:val="007F128E"/>
    <w:rsid w:val="007F1785"/>
    <w:rsid w:val="007F18B1"/>
    <w:rsid w:val="007F197E"/>
    <w:rsid w:val="007F1BD1"/>
    <w:rsid w:val="007F1BD6"/>
    <w:rsid w:val="007F1BFA"/>
    <w:rsid w:val="007F1C37"/>
    <w:rsid w:val="007F1D7E"/>
    <w:rsid w:val="007F1F2F"/>
    <w:rsid w:val="007F2029"/>
    <w:rsid w:val="007F22E1"/>
    <w:rsid w:val="007F28B5"/>
    <w:rsid w:val="007F2A6C"/>
    <w:rsid w:val="007F2A7E"/>
    <w:rsid w:val="007F2C29"/>
    <w:rsid w:val="007F2FBB"/>
    <w:rsid w:val="007F30C3"/>
    <w:rsid w:val="007F3483"/>
    <w:rsid w:val="007F3F46"/>
    <w:rsid w:val="007F44FD"/>
    <w:rsid w:val="007F46DA"/>
    <w:rsid w:val="007F486D"/>
    <w:rsid w:val="007F4990"/>
    <w:rsid w:val="007F55E0"/>
    <w:rsid w:val="007F5823"/>
    <w:rsid w:val="007F58DE"/>
    <w:rsid w:val="007F5A9D"/>
    <w:rsid w:val="007F5B35"/>
    <w:rsid w:val="007F5D50"/>
    <w:rsid w:val="007F65A1"/>
    <w:rsid w:val="007F70D5"/>
    <w:rsid w:val="007F726A"/>
    <w:rsid w:val="007F7E07"/>
    <w:rsid w:val="007F7E44"/>
    <w:rsid w:val="007F7E63"/>
    <w:rsid w:val="007F7F86"/>
    <w:rsid w:val="007F7FE0"/>
    <w:rsid w:val="0080014F"/>
    <w:rsid w:val="008002A6"/>
    <w:rsid w:val="0080031A"/>
    <w:rsid w:val="008004CD"/>
    <w:rsid w:val="00800BFE"/>
    <w:rsid w:val="00800DBA"/>
    <w:rsid w:val="00801027"/>
    <w:rsid w:val="008019E1"/>
    <w:rsid w:val="00801E9D"/>
    <w:rsid w:val="00802010"/>
    <w:rsid w:val="00802211"/>
    <w:rsid w:val="0080222C"/>
    <w:rsid w:val="008022A3"/>
    <w:rsid w:val="0080232F"/>
    <w:rsid w:val="008024F1"/>
    <w:rsid w:val="00802637"/>
    <w:rsid w:val="008026DC"/>
    <w:rsid w:val="008029A3"/>
    <w:rsid w:val="00802FAC"/>
    <w:rsid w:val="00803241"/>
    <w:rsid w:val="008032C3"/>
    <w:rsid w:val="00803E19"/>
    <w:rsid w:val="00804353"/>
    <w:rsid w:val="00804534"/>
    <w:rsid w:val="00804645"/>
    <w:rsid w:val="00804A23"/>
    <w:rsid w:val="00804A99"/>
    <w:rsid w:val="00805151"/>
    <w:rsid w:val="0080524D"/>
    <w:rsid w:val="00805255"/>
    <w:rsid w:val="008052DF"/>
    <w:rsid w:val="00805329"/>
    <w:rsid w:val="008057DE"/>
    <w:rsid w:val="0080593B"/>
    <w:rsid w:val="008059DA"/>
    <w:rsid w:val="00805BE7"/>
    <w:rsid w:val="00806140"/>
    <w:rsid w:val="00806554"/>
    <w:rsid w:val="00806694"/>
    <w:rsid w:val="00806705"/>
    <w:rsid w:val="0080683F"/>
    <w:rsid w:val="008068FC"/>
    <w:rsid w:val="00806997"/>
    <w:rsid w:val="00806C18"/>
    <w:rsid w:val="00806E0C"/>
    <w:rsid w:val="0080718D"/>
    <w:rsid w:val="00807237"/>
    <w:rsid w:val="008072A9"/>
    <w:rsid w:val="00807522"/>
    <w:rsid w:val="008076F9"/>
    <w:rsid w:val="008077D5"/>
    <w:rsid w:val="008078F1"/>
    <w:rsid w:val="00807ABA"/>
    <w:rsid w:val="00807CAE"/>
    <w:rsid w:val="00807D42"/>
    <w:rsid w:val="00807E72"/>
    <w:rsid w:val="008106DE"/>
    <w:rsid w:val="0081098D"/>
    <w:rsid w:val="00810B85"/>
    <w:rsid w:val="008110CF"/>
    <w:rsid w:val="0081118A"/>
    <w:rsid w:val="008112D3"/>
    <w:rsid w:val="008112FF"/>
    <w:rsid w:val="0081139E"/>
    <w:rsid w:val="008118F8"/>
    <w:rsid w:val="00811A83"/>
    <w:rsid w:val="00811B61"/>
    <w:rsid w:val="00811D2F"/>
    <w:rsid w:val="0081235F"/>
    <w:rsid w:val="008126ED"/>
    <w:rsid w:val="00812829"/>
    <w:rsid w:val="00812BC8"/>
    <w:rsid w:val="00812BEC"/>
    <w:rsid w:val="00813208"/>
    <w:rsid w:val="00813564"/>
    <w:rsid w:val="00813B63"/>
    <w:rsid w:val="00813BBF"/>
    <w:rsid w:val="00813C12"/>
    <w:rsid w:val="00813E54"/>
    <w:rsid w:val="008140C1"/>
    <w:rsid w:val="00814321"/>
    <w:rsid w:val="00814446"/>
    <w:rsid w:val="00814B85"/>
    <w:rsid w:val="00814D56"/>
    <w:rsid w:val="00814DD8"/>
    <w:rsid w:val="00815046"/>
    <w:rsid w:val="00815147"/>
    <w:rsid w:val="008151B9"/>
    <w:rsid w:val="008151C9"/>
    <w:rsid w:val="0081538B"/>
    <w:rsid w:val="008158D1"/>
    <w:rsid w:val="00815988"/>
    <w:rsid w:val="00815AF8"/>
    <w:rsid w:val="00815C62"/>
    <w:rsid w:val="00815CFA"/>
    <w:rsid w:val="00815D36"/>
    <w:rsid w:val="008162A5"/>
    <w:rsid w:val="008163E0"/>
    <w:rsid w:val="008166D2"/>
    <w:rsid w:val="00816736"/>
    <w:rsid w:val="00816788"/>
    <w:rsid w:val="008169CB"/>
    <w:rsid w:val="00816B23"/>
    <w:rsid w:val="00816BCD"/>
    <w:rsid w:val="00816C61"/>
    <w:rsid w:val="00816CCE"/>
    <w:rsid w:val="00816DC8"/>
    <w:rsid w:val="008170A5"/>
    <w:rsid w:val="008170D1"/>
    <w:rsid w:val="008171AD"/>
    <w:rsid w:val="00817740"/>
    <w:rsid w:val="00817898"/>
    <w:rsid w:val="00817EB9"/>
    <w:rsid w:val="00817EC3"/>
    <w:rsid w:val="00820156"/>
    <w:rsid w:val="008206E0"/>
    <w:rsid w:val="00820C0B"/>
    <w:rsid w:val="00820CC5"/>
    <w:rsid w:val="00820D79"/>
    <w:rsid w:val="00820F1B"/>
    <w:rsid w:val="00821125"/>
    <w:rsid w:val="00821294"/>
    <w:rsid w:val="0082191E"/>
    <w:rsid w:val="00821B85"/>
    <w:rsid w:val="00821C3A"/>
    <w:rsid w:val="00821C6A"/>
    <w:rsid w:val="00821DA8"/>
    <w:rsid w:val="00821E40"/>
    <w:rsid w:val="00821EE2"/>
    <w:rsid w:val="00821F19"/>
    <w:rsid w:val="0082212C"/>
    <w:rsid w:val="00822517"/>
    <w:rsid w:val="008227E4"/>
    <w:rsid w:val="008228A0"/>
    <w:rsid w:val="008228AD"/>
    <w:rsid w:val="008229CF"/>
    <w:rsid w:val="00822B4E"/>
    <w:rsid w:val="008236BB"/>
    <w:rsid w:val="00823986"/>
    <w:rsid w:val="00823A5B"/>
    <w:rsid w:val="00823AF5"/>
    <w:rsid w:val="00823DD7"/>
    <w:rsid w:val="00824019"/>
    <w:rsid w:val="008245BB"/>
    <w:rsid w:val="0082497B"/>
    <w:rsid w:val="00824A92"/>
    <w:rsid w:val="00824CB3"/>
    <w:rsid w:val="00824D79"/>
    <w:rsid w:val="00824E41"/>
    <w:rsid w:val="00824F99"/>
    <w:rsid w:val="008250D6"/>
    <w:rsid w:val="00825211"/>
    <w:rsid w:val="008258AE"/>
    <w:rsid w:val="00825943"/>
    <w:rsid w:val="00825A70"/>
    <w:rsid w:val="008260DA"/>
    <w:rsid w:val="00826497"/>
    <w:rsid w:val="00826596"/>
    <w:rsid w:val="0082663F"/>
    <w:rsid w:val="00826733"/>
    <w:rsid w:val="00826823"/>
    <w:rsid w:val="00826C73"/>
    <w:rsid w:val="00826C7F"/>
    <w:rsid w:val="008270EC"/>
    <w:rsid w:val="0082737A"/>
    <w:rsid w:val="0082753C"/>
    <w:rsid w:val="008275FD"/>
    <w:rsid w:val="00827D5E"/>
    <w:rsid w:val="00827EF3"/>
    <w:rsid w:val="00827FF3"/>
    <w:rsid w:val="008301A3"/>
    <w:rsid w:val="00830C25"/>
    <w:rsid w:val="00830F59"/>
    <w:rsid w:val="00830FD5"/>
    <w:rsid w:val="00830FDD"/>
    <w:rsid w:val="00831129"/>
    <w:rsid w:val="008319CE"/>
    <w:rsid w:val="00831C60"/>
    <w:rsid w:val="00831EF9"/>
    <w:rsid w:val="0083210F"/>
    <w:rsid w:val="008321C7"/>
    <w:rsid w:val="008321ED"/>
    <w:rsid w:val="008323FC"/>
    <w:rsid w:val="00832AC5"/>
    <w:rsid w:val="00832ECB"/>
    <w:rsid w:val="00832F8D"/>
    <w:rsid w:val="00832FA2"/>
    <w:rsid w:val="00833141"/>
    <w:rsid w:val="008337B0"/>
    <w:rsid w:val="0083399C"/>
    <w:rsid w:val="00833C96"/>
    <w:rsid w:val="00833D95"/>
    <w:rsid w:val="00833FDB"/>
    <w:rsid w:val="008342D0"/>
    <w:rsid w:val="00834607"/>
    <w:rsid w:val="00834E04"/>
    <w:rsid w:val="00834E93"/>
    <w:rsid w:val="008354E6"/>
    <w:rsid w:val="00835F03"/>
    <w:rsid w:val="00835F9D"/>
    <w:rsid w:val="00835FAD"/>
    <w:rsid w:val="00836037"/>
    <w:rsid w:val="00836750"/>
    <w:rsid w:val="008368DB"/>
    <w:rsid w:val="00836AFD"/>
    <w:rsid w:val="00836DB1"/>
    <w:rsid w:val="00836F6D"/>
    <w:rsid w:val="00837312"/>
    <w:rsid w:val="00837624"/>
    <w:rsid w:val="008378DD"/>
    <w:rsid w:val="00837958"/>
    <w:rsid w:val="00837B17"/>
    <w:rsid w:val="00837B58"/>
    <w:rsid w:val="00837DF8"/>
    <w:rsid w:val="008409B1"/>
    <w:rsid w:val="00840FEF"/>
    <w:rsid w:val="008411EF"/>
    <w:rsid w:val="00841488"/>
    <w:rsid w:val="0084159C"/>
    <w:rsid w:val="008417F5"/>
    <w:rsid w:val="00841863"/>
    <w:rsid w:val="00841CE0"/>
    <w:rsid w:val="00841E1B"/>
    <w:rsid w:val="00841E27"/>
    <w:rsid w:val="00841E32"/>
    <w:rsid w:val="00841E46"/>
    <w:rsid w:val="00842325"/>
    <w:rsid w:val="00842378"/>
    <w:rsid w:val="00842435"/>
    <w:rsid w:val="00842698"/>
    <w:rsid w:val="0084279E"/>
    <w:rsid w:val="00842887"/>
    <w:rsid w:val="00842F9B"/>
    <w:rsid w:val="0084312E"/>
    <w:rsid w:val="00843829"/>
    <w:rsid w:val="0084387A"/>
    <w:rsid w:val="008438DF"/>
    <w:rsid w:val="0084435F"/>
    <w:rsid w:val="00844858"/>
    <w:rsid w:val="00844A67"/>
    <w:rsid w:val="00844C4B"/>
    <w:rsid w:val="00844CF9"/>
    <w:rsid w:val="008451CC"/>
    <w:rsid w:val="008451DA"/>
    <w:rsid w:val="00845642"/>
    <w:rsid w:val="00845BAD"/>
    <w:rsid w:val="00845D2D"/>
    <w:rsid w:val="008465FC"/>
    <w:rsid w:val="00846926"/>
    <w:rsid w:val="008469B6"/>
    <w:rsid w:val="00846B4E"/>
    <w:rsid w:val="00846C86"/>
    <w:rsid w:val="00846F81"/>
    <w:rsid w:val="008471A8"/>
    <w:rsid w:val="00847205"/>
    <w:rsid w:val="008472F0"/>
    <w:rsid w:val="00847363"/>
    <w:rsid w:val="0084751B"/>
    <w:rsid w:val="008476E9"/>
    <w:rsid w:val="00847709"/>
    <w:rsid w:val="008479A2"/>
    <w:rsid w:val="00847C28"/>
    <w:rsid w:val="00847C98"/>
    <w:rsid w:val="00847D41"/>
    <w:rsid w:val="00847FB3"/>
    <w:rsid w:val="00850BAD"/>
    <w:rsid w:val="00850F9F"/>
    <w:rsid w:val="008510BF"/>
    <w:rsid w:val="0085118B"/>
    <w:rsid w:val="008513D0"/>
    <w:rsid w:val="00851508"/>
    <w:rsid w:val="008515FA"/>
    <w:rsid w:val="0085185E"/>
    <w:rsid w:val="008519BA"/>
    <w:rsid w:val="00851B3C"/>
    <w:rsid w:val="0085226C"/>
    <w:rsid w:val="008522EC"/>
    <w:rsid w:val="008526EC"/>
    <w:rsid w:val="0085281E"/>
    <w:rsid w:val="00852FA5"/>
    <w:rsid w:val="00853008"/>
    <w:rsid w:val="008531D4"/>
    <w:rsid w:val="00853264"/>
    <w:rsid w:val="0085383C"/>
    <w:rsid w:val="0085397B"/>
    <w:rsid w:val="00853B10"/>
    <w:rsid w:val="00853BF8"/>
    <w:rsid w:val="00853E40"/>
    <w:rsid w:val="00853E85"/>
    <w:rsid w:val="00854203"/>
    <w:rsid w:val="00854593"/>
    <w:rsid w:val="00854761"/>
    <w:rsid w:val="00854E86"/>
    <w:rsid w:val="0085566E"/>
    <w:rsid w:val="0085572D"/>
    <w:rsid w:val="00855F0E"/>
    <w:rsid w:val="00855FF8"/>
    <w:rsid w:val="0085606C"/>
    <w:rsid w:val="0085657F"/>
    <w:rsid w:val="00856590"/>
    <w:rsid w:val="00856670"/>
    <w:rsid w:val="00856784"/>
    <w:rsid w:val="008568A7"/>
    <w:rsid w:val="0085698D"/>
    <w:rsid w:val="00856D9F"/>
    <w:rsid w:val="00856E4E"/>
    <w:rsid w:val="00856EA3"/>
    <w:rsid w:val="008571A7"/>
    <w:rsid w:val="00857587"/>
    <w:rsid w:val="008577D6"/>
    <w:rsid w:val="008578A9"/>
    <w:rsid w:val="00857CA2"/>
    <w:rsid w:val="00857CAE"/>
    <w:rsid w:val="00857CCA"/>
    <w:rsid w:val="00857D91"/>
    <w:rsid w:val="00857DAE"/>
    <w:rsid w:val="00857DB0"/>
    <w:rsid w:val="0086084C"/>
    <w:rsid w:val="00860B54"/>
    <w:rsid w:val="00860D44"/>
    <w:rsid w:val="008610A0"/>
    <w:rsid w:val="00861160"/>
    <w:rsid w:val="00861331"/>
    <w:rsid w:val="008617EC"/>
    <w:rsid w:val="00861871"/>
    <w:rsid w:val="00861AD4"/>
    <w:rsid w:val="00861C1B"/>
    <w:rsid w:val="00861F16"/>
    <w:rsid w:val="00862BCF"/>
    <w:rsid w:val="00862E6A"/>
    <w:rsid w:val="0086337B"/>
    <w:rsid w:val="008634CF"/>
    <w:rsid w:val="008634DD"/>
    <w:rsid w:val="008636D2"/>
    <w:rsid w:val="008637B1"/>
    <w:rsid w:val="008638DE"/>
    <w:rsid w:val="00863A12"/>
    <w:rsid w:val="00863EDE"/>
    <w:rsid w:val="00863F22"/>
    <w:rsid w:val="0086402F"/>
    <w:rsid w:val="00864329"/>
    <w:rsid w:val="008649BE"/>
    <w:rsid w:val="00864B4F"/>
    <w:rsid w:val="00864B73"/>
    <w:rsid w:val="00864E0E"/>
    <w:rsid w:val="00864E4F"/>
    <w:rsid w:val="00864FEC"/>
    <w:rsid w:val="008650C3"/>
    <w:rsid w:val="0086541F"/>
    <w:rsid w:val="00865E6C"/>
    <w:rsid w:val="00866541"/>
    <w:rsid w:val="00866557"/>
    <w:rsid w:val="00866734"/>
    <w:rsid w:val="0086692E"/>
    <w:rsid w:val="0086724C"/>
    <w:rsid w:val="00867376"/>
    <w:rsid w:val="00867834"/>
    <w:rsid w:val="008679CE"/>
    <w:rsid w:val="0087012C"/>
    <w:rsid w:val="0087078A"/>
    <w:rsid w:val="00870AD1"/>
    <w:rsid w:val="00870AF2"/>
    <w:rsid w:val="00870B2C"/>
    <w:rsid w:val="00870E13"/>
    <w:rsid w:val="00870E35"/>
    <w:rsid w:val="00870F76"/>
    <w:rsid w:val="0087109F"/>
    <w:rsid w:val="008711A5"/>
    <w:rsid w:val="00871260"/>
    <w:rsid w:val="00871CF1"/>
    <w:rsid w:val="00872257"/>
    <w:rsid w:val="008728B4"/>
    <w:rsid w:val="008728E6"/>
    <w:rsid w:val="00872F94"/>
    <w:rsid w:val="008733CB"/>
    <w:rsid w:val="008733FC"/>
    <w:rsid w:val="0087379F"/>
    <w:rsid w:val="00873840"/>
    <w:rsid w:val="00873A28"/>
    <w:rsid w:val="00873B3E"/>
    <w:rsid w:val="00873B63"/>
    <w:rsid w:val="00873BAE"/>
    <w:rsid w:val="00873CFA"/>
    <w:rsid w:val="00873E09"/>
    <w:rsid w:val="00873EFB"/>
    <w:rsid w:val="0087468D"/>
    <w:rsid w:val="008749DC"/>
    <w:rsid w:val="00874A52"/>
    <w:rsid w:val="00874F52"/>
    <w:rsid w:val="0087500D"/>
    <w:rsid w:val="0087511F"/>
    <w:rsid w:val="008752C2"/>
    <w:rsid w:val="00875AC3"/>
    <w:rsid w:val="00875B49"/>
    <w:rsid w:val="00875C77"/>
    <w:rsid w:val="00875F30"/>
    <w:rsid w:val="00876119"/>
    <w:rsid w:val="0087616A"/>
    <w:rsid w:val="0087625A"/>
    <w:rsid w:val="00876689"/>
    <w:rsid w:val="008768FF"/>
    <w:rsid w:val="00876B77"/>
    <w:rsid w:val="00876DDE"/>
    <w:rsid w:val="00876F0D"/>
    <w:rsid w:val="00876FB9"/>
    <w:rsid w:val="008772AA"/>
    <w:rsid w:val="008773A5"/>
    <w:rsid w:val="0087758F"/>
    <w:rsid w:val="008775C8"/>
    <w:rsid w:val="00877734"/>
    <w:rsid w:val="00877899"/>
    <w:rsid w:val="00877CF9"/>
    <w:rsid w:val="00877DA0"/>
    <w:rsid w:val="00877DA8"/>
    <w:rsid w:val="00877DE8"/>
    <w:rsid w:val="008802A9"/>
    <w:rsid w:val="00880342"/>
    <w:rsid w:val="00880371"/>
    <w:rsid w:val="008804E8"/>
    <w:rsid w:val="008805F7"/>
    <w:rsid w:val="008806EA"/>
    <w:rsid w:val="008806F2"/>
    <w:rsid w:val="00880779"/>
    <w:rsid w:val="008808DB"/>
    <w:rsid w:val="0088108E"/>
    <w:rsid w:val="0088111A"/>
    <w:rsid w:val="008817CD"/>
    <w:rsid w:val="00881821"/>
    <w:rsid w:val="00881B37"/>
    <w:rsid w:val="00881B8F"/>
    <w:rsid w:val="00881E55"/>
    <w:rsid w:val="00881E89"/>
    <w:rsid w:val="0088248E"/>
    <w:rsid w:val="00882782"/>
    <w:rsid w:val="00882E3A"/>
    <w:rsid w:val="00882EA4"/>
    <w:rsid w:val="00882F8A"/>
    <w:rsid w:val="0088375D"/>
    <w:rsid w:val="00883851"/>
    <w:rsid w:val="008838B2"/>
    <w:rsid w:val="00883AFE"/>
    <w:rsid w:val="00883D00"/>
    <w:rsid w:val="00883F83"/>
    <w:rsid w:val="008842A5"/>
    <w:rsid w:val="00884482"/>
    <w:rsid w:val="0088449E"/>
    <w:rsid w:val="0088454D"/>
    <w:rsid w:val="008846B7"/>
    <w:rsid w:val="00884735"/>
    <w:rsid w:val="00884760"/>
    <w:rsid w:val="00884A12"/>
    <w:rsid w:val="00884E61"/>
    <w:rsid w:val="00884E92"/>
    <w:rsid w:val="0088534A"/>
    <w:rsid w:val="008853C5"/>
    <w:rsid w:val="008859F4"/>
    <w:rsid w:val="00885DC1"/>
    <w:rsid w:val="008861EF"/>
    <w:rsid w:val="00886222"/>
    <w:rsid w:val="00886406"/>
    <w:rsid w:val="008868FD"/>
    <w:rsid w:val="00886D83"/>
    <w:rsid w:val="00886FE6"/>
    <w:rsid w:val="00887245"/>
    <w:rsid w:val="008877F8"/>
    <w:rsid w:val="008878BE"/>
    <w:rsid w:val="008879D0"/>
    <w:rsid w:val="00887A1C"/>
    <w:rsid w:val="008903F1"/>
    <w:rsid w:val="00890594"/>
    <w:rsid w:val="00890652"/>
    <w:rsid w:val="00890731"/>
    <w:rsid w:val="00890820"/>
    <w:rsid w:val="00890C1C"/>
    <w:rsid w:val="00890CCC"/>
    <w:rsid w:val="00890D12"/>
    <w:rsid w:val="008915E7"/>
    <w:rsid w:val="00891612"/>
    <w:rsid w:val="008916E7"/>
    <w:rsid w:val="00891755"/>
    <w:rsid w:val="00891B64"/>
    <w:rsid w:val="00891BA2"/>
    <w:rsid w:val="00891E34"/>
    <w:rsid w:val="00891E40"/>
    <w:rsid w:val="00892051"/>
    <w:rsid w:val="00892078"/>
    <w:rsid w:val="00892181"/>
    <w:rsid w:val="008921D7"/>
    <w:rsid w:val="0089252F"/>
    <w:rsid w:val="0089269F"/>
    <w:rsid w:val="008926EB"/>
    <w:rsid w:val="008929C3"/>
    <w:rsid w:val="00892E2E"/>
    <w:rsid w:val="008930E9"/>
    <w:rsid w:val="00893558"/>
    <w:rsid w:val="00893593"/>
    <w:rsid w:val="00893681"/>
    <w:rsid w:val="0089397B"/>
    <w:rsid w:val="00893B0A"/>
    <w:rsid w:val="00893BFF"/>
    <w:rsid w:val="0089403D"/>
    <w:rsid w:val="008943B7"/>
    <w:rsid w:val="00894653"/>
    <w:rsid w:val="008947A7"/>
    <w:rsid w:val="008948D7"/>
    <w:rsid w:val="00895001"/>
    <w:rsid w:val="0089506C"/>
    <w:rsid w:val="00895127"/>
    <w:rsid w:val="00895317"/>
    <w:rsid w:val="00895441"/>
    <w:rsid w:val="00895A56"/>
    <w:rsid w:val="00895E70"/>
    <w:rsid w:val="00895F99"/>
    <w:rsid w:val="008961D3"/>
    <w:rsid w:val="00897037"/>
    <w:rsid w:val="008970BE"/>
    <w:rsid w:val="00897150"/>
    <w:rsid w:val="008971D6"/>
    <w:rsid w:val="008973F9"/>
    <w:rsid w:val="00897580"/>
    <w:rsid w:val="00897584"/>
    <w:rsid w:val="0089759F"/>
    <w:rsid w:val="0089770E"/>
    <w:rsid w:val="0089775C"/>
    <w:rsid w:val="00897CB7"/>
    <w:rsid w:val="00897FCD"/>
    <w:rsid w:val="008A04FE"/>
    <w:rsid w:val="008A0C7F"/>
    <w:rsid w:val="008A0DF5"/>
    <w:rsid w:val="008A0F4B"/>
    <w:rsid w:val="008A1024"/>
    <w:rsid w:val="008A12D6"/>
    <w:rsid w:val="008A13D8"/>
    <w:rsid w:val="008A14C3"/>
    <w:rsid w:val="008A16D2"/>
    <w:rsid w:val="008A1879"/>
    <w:rsid w:val="008A1FFD"/>
    <w:rsid w:val="008A203E"/>
    <w:rsid w:val="008A240C"/>
    <w:rsid w:val="008A2609"/>
    <w:rsid w:val="008A2E81"/>
    <w:rsid w:val="008A2FF7"/>
    <w:rsid w:val="008A3096"/>
    <w:rsid w:val="008A3486"/>
    <w:rsid w:val="008A367D"/>
    <w:rsid w:val="008A3A08"/>
    <w:rsid w:val="008A3C69"/>
    <w:rsid w:val="008A44D1"/>
    <w:rsid w:val="008A453B"/>
    <w:rsid w:val="008A45C3"/>
    <w:rsid w:val="008A467D"/>
    <w:rsid w:val="008A46B6"/>
    <w:rsid w:val="008A4827"/>
    <w:rsid w:val="008A49F7"/>
    <w:rsid w:val="008A4C17"/>
    <w:rsid w:val="008A4E0B"/>
    <w:rsid w:val="008A4F78"/>
    <w:rsid w:val="008A51C5"/>
    <w:rsid w:val="008A54D0"/>
    <w:rsid w:val="008A55B5"/>
    <w:rsid w:val="008A5704"/>
    <w:rsid w:val="008A592B"/>
    <w:rsid w:val="008A5C2C"/>
    <w:rsid w:val="008A5DEC"/>
    <w:rsid w:val="008A6287"/>
    <w:rsid w:val="008A64C9"/>
    <w:rsid w:val="008A65AA"/>
    <w:rsid w:val="008A65AB"/>
    <w:rsid w:val="008A6755"/>
    <w:rsid w:val="008A67D5"/>
    <w:rsid w:val="008A6C5A"/>
    <w:rsid w:val="008A6D27"/>
    <w:rsid w:val="008A6F76"/>
    <w:rsid w:val="008A70AD"/>
    <w:rsid w:val="008A75B5"/>
    <w:rsid w:val="008A7700"/>
    <w:rsid w:val="008A7A74"/>
    <w:rsid w:val="008A7AA6"/>
    <w:rsid w:val="008A7D78"/>
    <w:rsid w:val="008B01C5"/>
    <w:rsid w:val="008B11E1"/>
    <w:rsid w:val="008B158C"/>
    <w:rsid w:val="008B17BA"/>
    <w:rsid w:val="008B1850"/>
    <w:rsid w:val="008B18ED"/>
    <w:rsid w:val="008B19B7"/>
    <w:rsid w:val="008B1AAD"/>
    <w:rsid w:val="008B1B5D"/>
    <w:rsid w:val="008B1C1A"/>
    <w:rsid w:val="008B1CAC"/>
    <w:rsid w:val="008B1EE3"/>
    <w:rsid w:val="008B20D3"/>
    <w:rsid w:val="008B21FF"/>
    <w:rsid w:val="008B240F"/>
    <w:rsid w:val="008B294D"/>
    <w:rsid w:val="008B296D"/>
    <w:rsid w:val="008B2BFF"/>
    <w:rsid w:val="008B2F84"/>
    <w:rsid w:val="008B34EC"/>
    <w:rsid w:val="008B3AA9"/>
    <w:rsid w:val="008B45D2"/>
    <w:rsid w:val="008B483A"/>
    <w:rsid w:val="008B49A6"/>
    <w:rsid w:val="008B4F83"/>
    <w:rsid w:val="008B508A"/>
    <w:rsid w:val="008B54F8"/>
    <w:rsid w:val="008B594B"/>
    <w:rsid w:val="008B5BA6"/>
    <w:rsid w:val="008B60A9"/>
    <w:rsid w:val="008B64DE"/>
    <w:rsid w:val="008B65E7"/>
    <w:rsid w:val="008B6DC8"/>
    <w:rsid w:val="008B6DD1"/>
    <w:rsid w:val="008B6E75"/>
    <w:rsid w:val="008B6F4A"/>
    <w:rsid w:val="008B6F4C"/>
    <w:rsid w:val="008B7211"/>
    <w:rsid w:val="008B75C9"/>
    <w:rsid w:val="008B7C1A"/>
    <w:rsid w:val="008B7C7E"/>
    <w:rsid w:val="008C0187"/>
    <w:rsid w:val="008C0625"/>
    <w:rsid w:val="008C0A9A"/>
    <w:rsid w:val="008C0BD0"/>
    <w:rsid w:val="008C0E39"/>
    <w:rsid w:val="008C1005"/>
    <w:rsid w:val="008C1048"/>
    <w:rsid w:val="008C1295"/>
    <w:rsid w:val="008C1430"/>
    <w:rsid w:val="008C1AD0"/>
    <w:rsid w:val="008C1CD6"/>
    <w:rsid w:val="008C201A"/>
    <w:rsid w:val="008C238F"/>
    <w:rsid w:val="008C2490"/>
    <w:rsid w:val="008C298E"/>
    <w:rsid w:val="008C2F65"/>
    <w:rsid w:val="008C37E1"/>
    <w:rsid w:val="008C37E4"/>
    <w:rsid w:val="008C3B65"/>
    <w:rsid w:val="008C3C82"/>
    <w:rsid w:val="008C3F7E"/>
    <w:rsid w:val="008C42C8"/>
    <w:rsid w:val="008C4366"/>
    <w:rsid w:val="008C46A6"/>
    <w:rsid w:val="008C46DA"/>
    <w:rsid w:val="008C4732"/>
    <w:rsid w:val="008C48D2"/>
    <w:rsid w:val="008C4AF3"/>
    <w:rsid w:val="008C52C5"/>
    <w:rsid w:val="008C5ADA"/>
    <w:rsid w:val="008C619F"/>
    <w:rsid w:val="008C6273"/>
    <w:rsid w:val="008C65E1"/>
    <w:rsid w:val="008C6660"/>
    <w:rsid w:val="008C66C0"/>
    <w:rsid w:val="008C6B7F"/>
    <w:rsid w:val="008C6B8D"/>
    <w:rsid w:val="008C6E7F"/>
    <w:rsid w:val="008C7167"/>
    <w:rsid w:val="008C71ED"/>
    <w:rsid w:val="008C7334"/>
    <w:rsid w:val="008C7543"/>
    <w:rsid w:val="008C7662"/>
    <w:rsid w:val="008C7A71"/>
    <w:rsid w:val="008C7A84"/>
    <w:rsid w:val="008C7B61"/>
    <w:rsid w:val="008C7BA6"/>
    <w:rsid w:val="008C7C6B"/>
    <w:rsid w:val="008C7F27"/>
    <w:rsid w:val="008D03B3"/>
    <w:rsid w:val="008D0527"/>
    <w:rsid w:val="008D06F9"/>
    <w:rsid w:val="008D072B"/>
    <w:rsid w:val="008D0962"/>
    <w:rsid w:val="008D0C0C"/>
    <w:rsid w:val="008D0CA1"/>
    <w:rsid w:val="008D14B6"/>
    <w:rsid w:val="008D14E8"/>
    <w:rsid w:val="008D1582"/>
    <w:rsid w:val="008D164D"/>
    <w:rsid w:val="008D16CD"/>
    <w:rsid w:val="008D188E"/>
    <w:rsid w:val="008D18F2"/>
    <w:rsid w:val="008D195B"/>
    <w:rsid w:val="008D1CBA"/>
    <w:rsid w:val="008D1CCE"/>
    <w:rsid w:val="008D1EA2"/>
    <w:rsid w:val="008D2294"/>
    <w:rsid w:val="008D2BEC"/>
    <w:rsid w:val="008D2C15"/>
    <w:rsid w:val="008D2D23"/>
    <w:rsid w:val="008D2F86"/>
    <w:rsid w:val="008D2FE5"/>
    <w:rsid w:val="008D32EC"/>
    <w:rsid w:val="008D34AB"/>
    <w:rsid w:val="008D3A43"/>
    <w:rsid w:val="008D3AAB"/>
    <w:rsid w:val="008D3C08"/>
    <w:rsid w:val="008D3F90"/>
    <w:rsid w:val="008D3FA1"/>
    <w:rsid w:val="008D4071"/>
    <w:rsid w:val="008D41DB"/>
    <w:rsid w:val="008D41DF"/>
    <w:rsid w:val="008D4208"/>
    <w:rsid w:val="008D46F4"/>
    <w:rsid w:val="008D48DE"/>
    <w:rsid w:val="008D4ABB"/>
    <w:rsid w:val="008D4C87"/>
    <w:rsid w:val="008D4D49"/>
    <w:rsid w:val="008D4D5C"/>
    <w:rsid w:val="008D550B"/>
    <w:rsid w:val="008D56B2"/>
    <w:rsid w:val="008D5B8D"/>
    <w:rsid w:val="008D5CA4"/>
    <w:rsid w:val="008D5D35"/>
    <w:rsid w:val="008D63FC"/>
    <w:rsid w:val="008D6685"/>
    <w:rsid w:val="008D677D"/>
    <w:rsid w:val="008D67CB"/>
    <w:rsid w:val="008D6933"/>
    <w:rsid w:val="008D6B32"/>
    <w:rsid w:val="008D6E6C"/>
    <w:rsid w:val="008D7249"/>
    <w:rsid w:val="008D73EC"/>
    <w:rsid w:val="008D75A0"/>
    <w:rsid w:val="008D7B72"/>
    <w:rsid w:val="008D7C85"/>
    <w:rsid w:val="008D7D10"/>
    <w:rsid w:val="008D7D38"/>
    <w:rsid w:val="008D7FDC"/>
    <w:rsid w:val="008E033E"/>
    <w:rsid w:val="008E03EF"/>
    <w:rsid w:val="008E06D3"/>
    <w:rsid w:val="008E0767"/>
    <w:rsid w:val="008E0AFC"/>
    <w:rsid w:val="008E0D32"/>
    <w:rsid w:val="008E13C9"/>
    <w:rsid w:val="008E17E2"/>
    <w:rsid w:val="008E27C3"/>
    <w:rsid w:val="008E2A81"/>
    <w:rsid w:val="008E2ACD"/>
    <w:rsid w:val="008E2D89"/>
    <w:rsid w:val="008E3248"/>
    <w:rsid w:val="008E3462"/>
    <w:rsid w:val="008E35B3"/>
    <w:rsid w:val="008E374D"/>
    <w:rsid w:val="008E3996"/>
    <w:rsid w:val="008E3A2F"/>
    <w:rsid w:val="008E3A77"/>
    <w:rsid w:val="008E3B51"/>
    <w:rsid w:val="008E3BC1"/>
    <w:rsid w:val="008E3C8A"/>
    <w:rsid w:val="008E3DF9"/>
    <w:rsid w:val="008E3E5E"/>
    <w:rsid w:val="008E3EA2"/>
    <w:rsid w:val="008E3EE7"/>
    <w:rsid w:val="008E45BC"/>
    <w:rsid w:val="008E4653"/>
    <w:rsid w:val="008E476A"/>
    <w:rsid w:val="008E49B7"/>
    <w:rsid w:val="008E4B79"/>
    <w:rsid w:val="008E4BFD"/>
    <w:rsid w:val="008E4CE3"/>
    <w:rsid w:val="008E4D25"/>
    <w:rsid w:val="008E4D5D"/>
    <w:rsid w:val="008E4E12"/>
    <w:rsid w:val="008E5065"/>
    <w:rsid w:val="008E527E"/>
    <w:rsid w:val="008E5313"/>
    <w:rsid w:val="008E5378"/>
    <w:rsid w:val="008E548E"/>
    <w:rsid w:val="008E5636"/>
    <w:rsid w:val="008E57AC"/>
    <w:rsid w:val="008E58E7"/>
    <w:rsid w:val="008E5A2D"/>
    <w:rsid w:val="008E5A63"/>
    <w:rsid w:val="008E5CCC"/>
    <w:rsid w:val="008E5FC9"/>
    <w:rsid w:val="008E612F"/>
    <w:rsid w:val="008E6576"/>
    <w:rsid w:val="008E6813"/>
    <w:rsid w:val="008E686D"/>
    <w:rsid w:val="008E6B28"/>
    <w:rsid w:val="008E6DAF"/>
    <w:rsid w:val="008E6E31"/>
    <w:rsid w:val="008E6EC6"/>
    <w:rsid w:val="008E72B8"/>
    <w:rsid w:val="008E7442"/>
    <w:rsid w:val="008E77B5"/>
    <w:rsid w:val="008E782B"/>
    <w:rsid w:val="008E784A"/>
    <w:rsid w:val="008E791B"/>
    <w:rsid w:val="008E7B46"/>
    <w:rsid w:val="008F00E5"/>
    <w:rsid w:val="008F0719"/>
    <w:rsid w:val="008F0895"/>
    <w:rsid w:val="008F0AD4"/>
    <w:rsid w:val="008F0C03"/>
    <w:rsid w:val="008F0DC3"/>
    <w:rsid w:val="008F1045"/>
    <w:rsid w:val="008F1146"/>
    <w:rsid w:val="008F16CE"/>
    <w:rsid w:val="008F19D8"/>
    <w:rsid w:val="008F1A75"/>
    <w:rsid w:val="008F21D3"/>
    <w:rsid w:val="008F22FD"/>
    <w:rsid w:val="008F2747"/>
    <w:rsid w:val="008F2819"/>
    <w:rsid w:val="008F2BFF"/>
    <w:rsid w:val="008F3420"/>
    <w:rsid w:val="008F37E5"/>
    <w:rsid w:val="008F3DA4"/>
    <w:rsid w:val="008F401A"/>
    <w:rsid w:val="008F4448"/>
    <w:rsid w:val="008F445E"/>
    <w:rsid w:val="008F4750"/>
    <w:rsid w:val="008F4A64"/>
    <w:rsid w:val="008F4B98"/>
    <w:rsid w:val="008F4BF9"/>
    <w:rsid w:val="008F4F8E"/>
    <w:rsid w:val="008F4FB7"/>
    <w:rsid w:val="008F50D5"/>
    <w:rsid w:val="008F50EE"/>
    <w:rsid w:val="008F53B0"/>
    <w:rsid w:val="008F5C8F"/>
    <w:rsid w:val="008F5CAE"/>
    <w:rsid w:val="008F5CD4"/>
    <w:rsid w:val="008F6078"/>
    <w:rsid w:val="008F62EE"/>
    <w:rsid w:val="008F63E4"/>
    <w:rsid w:val="008F6714"/>
    <w:rsid w:val="008F671C"/>
    <w:rsid w:val="008F673F"/>
    <w:rsid w:val="008F6855"/>
    <w:rsid w:val="008F74F2"/>
    <w:rsid w:val="008F7633"/>
    <w:rsid w:val="008F76A2"/>
    <w:rsid w:val="00900062"/>
    <w:rsid w:val="009000E2"/>
    <w:rsid w:val="0090011C"/>
    <w:rsid w:val="009002D8"/>
    <w:rsid w:val="009003F1"/>
    <w:rsid w:val="009005C5"/>
    <w:rsid w:val="00900823"/>
    <w:rsid w:val="0090082D"/>
    <w:rsid w:val="00900E10"/>
    <w:rsid w:val="00900ED7"/>
    <w:rsid w:val="00901728"/>
    <w:rsid w:val="00901823"/>
    <w:rsid w:val="009018A7"/>
    <w:rsid w:val="00901B0A"/>
    <w:rsid w:val="00901E07"/>
    <w:rsid w:val="00901EC5"/>
    <w:rsid w:val="00902214"/>
    <w:rsid w:val="0090241A"/>
    <w:rsid w:val="0090247C"/>
    <w:rsid w:val="00902536"/>
    <w:rsid w:val="00902B79"/>
    <w:rsid w:val="00902D47"/>
    <w:rsid w:val="00903280"/>
    <w:rsid w:val="009039C7"/>
    <w:rsid w:val="00903A30"/>
    <w:rsid w:val="00903DC9"/>
    <w:rsid w:val="0090410F"/>
    <w:rsid w:val="00904308"/>
    <w:rsid w:val="009043D6"/>
    <w:rsid w:val="009044B1"/>
    <w:rsid w:val="0090461D"/>
    <w:rsid w:val="00904906"/>
    <w:rsid w:val="00904A2A"/>
    <w:rsid w:val="00904A6A"/>
    <w:rsid w:val="00904F3A"/>
    <w:rsid w:val="0090519F"/>
    <w:rsid w:val="009056A3"/>
    <w:rsid w:val="00905784"/>
    <w:rsid w:val="009059C1"/>
    <w:rsid w:val="00905A8B"/>
    <w:rsid w:val="00905BC9"/>
    <w:rsid w:val="00906187"/>
    <w:rsid w:val="0090621C"/>
    <w:rsid w:val="00906421"/>
    <w:rsid w:val="00906461"/>
    <w:rsid w:val="00906486"/>
    <w:rsid w:val="00906527"/>
    <w:rsid w:val="00906826"/>
    <w:rsid w:val="00906A80"/>
    <w:rsid w:val="00906C3B"/>
    <w:rsid w:val="00906EE6"/>
    <w:rsid w:val="00907022"/>
    <w:rsid w:val="0090702F"/>
    <w:rsid w:val="00907346"/>
    <w:rsid w:val="009074D2"/>
    <w:rsid w:val="009074DC"/>
    <w:rsid w:val="009101CA"/>
    <w:rsid w:val="00910657"/>
    <w:rsid w:val="009109E1"/>
    <w:rsid w:val="00910DE4"/>
    <w:rsid w:val="00910EC6"/>
    <w:rsid w:val="00911341"/>
    <w:rsid w:val="0091158D"/>
    <w:rsid w:val="00912586"/>
    <w:rsid w:val="009128FB"/>
    <w:rsid w:val="00912913"/>
    <w:rsid w:val="00912E47"/>
    <w:rsid w:val="00913A48"/>
    <w:rsid w:val="00913ABA"/>
    <w:rsid w:val="00913BC0"/>
    <w:rsid w:val="00913E8A"/>
    <w:rsid w:val="00914066"/>
    <w:rsid w:val="0091423F"/>
    <w:rsid w:val="009142ED"/>
    <w:rsid w:val="0091474B"/>
    <w:rsid w:val="0091482D"/>
    <w:rsid w:val="00914AF2"/>
    <w:rsid w:val="00914AFA"/>
    <w:rsid w:val="00914DB4"/>
    <w:rsid w:val="009155F9"/>
    <w:rsid w:val="009156CA"/>
    <w:rsid w:val="00915A09"/>
    <w:rsid w:val="00915B1A"/>
    <w:rsid w:val="00915B28"/>
    <w:rsid w:val="00915D7F"/>
    <w:rsid w:val="00915E0D"/>
    <w:rsid w:val="00916356"/>
    <w:rsid w:val="0091637C"/>
    <w:rsid w:val="009163E7"/>
    <w:rsid w:val="00916AC0"/>
    <w:rsid w:val="00916C59"/>
    <w:rsid w:val="009170C3"/>
    <w:rsid w:val="00917A32"/>
    <w:rsid w:val="00917A47"/>
    <w:rsid w:val="00917B5D"/>
    <w:rsid w:val="00917EF1"/>
    <w:rsid w:val="00920123"/>
    <w:rsid w:val="00920165"/>
    <w:rsid w:val="0092095A"/>
    <w:rsid w:val="00921224"/>
    <w:rsid w:val="009214FA"/>
    <w:rsid w:val="00921781"/>
    <w:rsid w:val="009217AE"/>
    <w:rsid w:val="00921EAF"/>
    <w:rsid w:val="00922094"/>
    <w:rsid w:val="00922698"/>
    <w:rsid w:val="009227B4"/>
    <w:rsid w:val="009227DE"/>
    <w:rsid w:val="00922B96"/>
    <w:rsid w:val="00922C1B"/>
    <w:rsid w:val="00922F32"/>
    <w:rsid w:val="00922F67"/>
    <w:rsid w:val="0092322A"/>
    <w:rsid w:val="009237DA"/>
    <w:rsid w:val="00923A4F"/>
    <w:rsid w:val="00923ACD"/>
    <w:rsid w:val="00923D7E"/>
    <w:rsid w:val="00923F07"/>
    <w:rsid w:val="0092415D"/>
    <w:rsid w:val="00924164"/>
    <w:rsid w:val="00924689"/>
    <w:rsid w:val="00924C15"/>
    <w:rsid w:val="00924DD9"/>
    <w:rsid w:val="00924DEC"/>
    <w:rsid w:val="00924F1E"/>
    <w:rsid w:val="00924F4C"/>
    <w:rsid w:val="00924FE5"/>
    <w:rsid w:val="0092529A"/>
    <w:rsid w:val="00925508"/>
    <w:rsid w:val="009256EE"/>
    <w:rsid w:val="00925ADD"/>
    <w:rsid w:val="00926625"/>
    <w:rsid w:val="00926BE5"/>
    <w:rsid w:val="00926C8D"/>
    <w:rsid w:val="00926EC6"/>
    <w:rsid w:val="00926FB3"/>
    <w:rsid w:val="009275FD"/>
    <w:rsid w:val="00927871"/>
    <w:rsid w:val="00927A23"/>
    <w:rsid w:val="00927CDE"/>
    <w:rsid w:val="00927DDA"/>
    <w:rsid w:val="009304BA"/>
    <w:rsid w:val="009304E1"/>
    <w:rsid w:val="009308BD"/>
    <w:rsid w:val="00930C43"/>
    <w:rsid w:val="00930F17"/>
    <w:rsid w:val="00930FE8"/>
    <w:rsid w:val="00931144"/>
    <w:rsid w:val="009311D6"/>
    <w:rsid w:val="00931232"/>
    <w:rsid w:val="00931503"/>
    <w:rsid w:val="0093163C"/>
    <w:rsid w:val="0093163D"/>
    <w:rsid w:val="00931641"/>
    <w:rsid w:val="00931CAA"/>
    <w:rsid w:val="0093208C"/>
    <w:rsid w:val="009320FD"/>
    <w:rsid w:val="00932218"/>
    <w:rsid w:val="0093275F"/>
    <w:rsid w:val="00932AF4"/>
    <w:rsid w:val="00932C80"/>
    <w:rsid w:val="009332FB"/>
    <w:rsid w:val="009334C9"/>
    <w:rsid w:val="00933670"/>
    <w:rsid w:val="00933DF0"/>
    <w:rsid w:val="00934359"/>
    <w:rsid w:val="00934661"/>
    <w:rsid w:val="00934742"/>
    <w:rsid w:val="009347F3"/>
    <w:rsid w:val="00934924"/>
    <w:rsid w:val="00934B7F"/>
    <w:rsid w:val="00934F2C"/>
    <w:rsid w:val="00934FE7"/>
    <w:rsid w:val="00935054"/>
    <w:rsid w:val="0093540D"/>
    <w:rsid w:val="00935A6C"/>
    <w:rsid w:val="00935E97"/>
    <w:rsid w:val="00935FCE"/>
    <w:rsid w:val="00936DF8"/>
    <w:rsid w:val="00936FD9"/>
    <w:rsid w:val="0093706F"/>
    <w:rsid w:val="009374EC"/>
    <w:rsid w:val="0093755D"/>
    <w:rsid w:val="009375E4"/>
    <w:rsid w:val="009379C0"/>
    <w:rsid w:val="00937C0E"/>
    <w:rsid w:val="00937DEB"/>
    <w:rsid w:val="00937F42"/>
    <w:rsid w:val="00940325"/>
    <w:rsid w:val="0094036D"/>
    <w:rsid w:val="009404C7"/>
    <w:rsid w:val="009407CA"/>
    <w:rsid w:val="00940809"/>
    <w:rsid w:val="00940E80"/>
    <w:rsid w:val="00940FEE"/>
    <w:rsid w:val="00941106"/>
    <w:rsid w:val="00941357"/>
    <w:rsid w:val="00941411"/>
    <w:rsid w:val="00941768"/>
    <w:rsid w:val="0094237F"/>
    <w:rsid w:val="009424D7"/>
    <w:rsid w:val="00942751"/>
    <w:rsid w:val="009427CF"/>
    <w:rsid w:val="00942873"/>
    <w:rsid w:val="00942ECD"/>
    <w:rsid w:val="00943016"/>
    <w:rsid w:val="00943073"/>
    <w:rsid w:val="00943154"/>
    <w:rsid w:val="00943158"/>
    <w:rsid w:val="009431E0"/>
    <w:rsid w:val="0094324F"/>
    <w:rsid w:val="00943557"/>
    <w:rsid w:val="00943987"/>
    <w:rsid w:val="00943C3B"/>
    <w:rsid w:val="00943DA8"/>
    <w:rsid w:val="0094415A"/>
    <w:rsid w:val="0094423B"/>
    <w:rsid w:val="00944394"/>
    <w:rsid w:val="00944424"/>
    <w:rsid w:val="00944441"/>
    <w:rsid w:val="00944633"/>
    <w:rsid w:val="00944685"/>
    <w:rsid w:val="009447D5"/>
    <w:rsid w:val="00944A4E"/>
    <w:rsid w:val="00944D9C"/>
    <w:rsid w:val="00944F75"/>
    <w:rsid w:val="00944FCF"/>
    <w:rsid w:val="00945098"/>
    <w:rsid w:val="009453D1"/>
    <w:rsid w:val="0094546F"/>
    <w:rsid w:val="0094549B"/>
    <w:rsid w:val="009454D6"/>
    <w:rsid w:val="009458D3"/>
    <w:rsid w:val="00945985"/>
    <w:rsid w:val="009459FC"/>
    <w:rsid w:val="00945B1B"/>
    <w:rsid w:val="00945B67"/>
    <w:rsid w:val="009464D8"/>
    <w:rsid w:val="00946678"/>
    <w:rsid w:val="00946771"/>
    <w:rsid w:val="00946EA7"/>
    <w:rsid w:val="009470C4"/>
    <w:rsid w:val="009473F3"/>
    <w:rsid w:val="009475CF"/>
    <w:rsid w:val="0094764D"/>
    <w:rsid w:val="0094785E"/>
    <w:rsid w:val="00947B96"/>
    <w:rsid w:val="00947FC8"/>
    <w:rsid w:val="0095013B"/>
    <w:rsid w:val="009504B3"/>
    <w:rsid w:val="009505A0"/>
    <w:rsid w:val="00950770"/>
    <w:rsid w:val="00951124"/>
    <w:rsid w:val="009511CE"/>
    <w:rsid w:val="00951309"/>
    <w:rsid w:val="00951332"/>
    <w:rsid w:val="00951333"/>
    <w:rsid w:val="009516E4"/>
    <w:rsid w:val="009518A3"/>
    <w:rsid w:val="0095192D"/>
    <w:rsid w:val="00951E7D"/>
    <w:rsid w:val="009520C2"/>
    <w:rsid w:val="00952152"/>
    <w:rsid w:val="009526FF"/>
    <w:rsid w:val="00952703"/>
    <w:rsid w:val="00952731"/>
    <w:rsid w:val="0095281F"/>
    <w:rsid w:val="00952E1E"/>
    <w:rsid w:val="00952E33"/>
    <w:rsid w:val="00952EF8"/>
    <w:rsid w:val="00952F54"/>
    <w:rsid w:val="009534BB"/>
    <w:rsid w:val="00953672"/>
    <w:rsid w:val="00953A13"/>
    <w:rsid w:val="00953B24"/>
    <w:rsid w:val="00953BEF"/>
    <w:rsid w:val="0095420F"/>
    <w:rsid w:val="00954668"/>
    <w:rsid w:val="009546C0"/>
    <w:rsid w:val="009546D4"/>
    <w:rsid w:val="00954B62"/>
    <w:rsid w:val="00955093"/>
    <w:rsid w:val="009553BF"/>
    <w:rsid w:val="0095569F"/>
    <w:rsid w:val="00955A4D"/>
    <w:rsid w:val="00955B2C"/>
    <w:rsid w:val="00955C5F"/>
    <w:rsid w:val="00955CE5"/>
    <w:rsid w:val="00955FAE"/>
    <w:rsid w:val="009561CD"/>
    <w:rsid w:val="009562DE"/>
    <w:rsid w:val="00956477"/>
    <w:rsid w:val="009564D1"/>
    <w:rsid w:val="009567E7"/>
    <w:rsid w:val="009567E8"/>
    <w:rsid w:val="009569E1"/>
    <w:rsid w:val="00956AB2"/>
    <w:rsid w:val="00956F25"/>
    <w:rsid w:val="00957393"/>
    <w:rsid w:val="009574ED"/>
    <w:rsid w:val="009575AD"/>
    <w:rsid w:val="009575BD"/>
    <w:rsid w:val="00957ACC"/>
    <w:rsid w:val="0096050D"/>
    <w:rsid w:val="00960800"/>
    <w:rsid w:val="009608CD"/>
    <w:rsid w:val="00960FDA"/>
    <w:rsid w:val="0096163C"/>
    <w:rsid w:val="00961770"/>
    <w:rsid w:val="00961996"/>
    <w:rsid w:val="00961D5E"/>
    <w:rsid w:val="009623F3"/>
    <w:rsid w:val="009627C2"/>
    <w:rsid w:val="009629E3"/>
    <w:rsid w:val="00962A15"/>
    <w:rsid w:val="00962B5B"/>
    <w:rsid w:val="00962F2A"/>
    <w:rsid w:val="00963102"/>
    <w:rsid w:val="009631EE"/>
    <w:rsid w:val="0096328E"/>
    <w:rsid w:val="009636F8"/>
    <w:rsid w:val="0096370C"/>
    <w:rsid w:val="00963758"/>
    <w:rsid w:val="009637AB"/>
    <w:rsid w:val="0096389F"/>
    <w:rsid w:val="009638F5"/>
    <w:rsid w:val="00963E60"/>
    <w:rsid w:val="00964196"/>
    <w:rsid w:val="00964326"/>
    <w:rsid w:val="00964903"/>
    <w:rsid w:val="009650DE"/>
    <w:rsid w:val="009653CA"/>
    <w:rsid w:val="0096540E"/>
    <w:rsid w:val="00965A00"/>
    <w:rsid w:val="00965A80"/>
    <w:rsid w:val="00965B9A"/>
    <w:rsid w:val="00965BE0"/>
    <w:rsid w:val="00965FC3"/>
    <w:rsid w:val="009663D4"/>
    <w:rsid w:val="00966784"/>
    <w:rsid w:val="009667E3"/>
    <w:rsid w:val="00966B25"/>
    <w:rsid w:val="00966E2B"/>
    <w:rsid w:val="00966FB8"/>
    <w:rsid w:val="009670ED"/>
    <w:rsid w:val="009674E5"/>
    <w:rsid w:val="00967A5F"/>
    <w:rsid w:val="00967B7A"/>
    <w:rsid w:val="00967CC8"/>
    <w:rsid w:val="00967FE0"/>
    <w:rsid w:val="00970115"/>
    <w:rsid w:val="009702C6"/>
    <w:rsid w:val="009702CA"/>
    <w:rsid w:val="00970636"/>
    <w:rsid w:val="009706D3"/>
    <w:rsid w:val="00971597"/>
    <w:rsid w:val="00971621"/>
    <w:rsid w:val="009718EE"/>
    <w:rsid w:val="00971E7E"/>
    <w:rsid w:val="00972395"/>
    <w:rsid w:val="009723FC"/>
    <w:rsid w:val="0097242C"/>
    <w:rsid w:val="00972600"/>
    <w:rsid w:val="009726DD"/>
    <w:rsid w:val="00972A81"/>
    <w:rsid w:val="00972AFD"/>
    <w:rsid w:val="00972F75"/>
    <w:rsid w:val="00972FB3"/>
    <w:rsid w:val="00972FCB"/>
    <w:rsid w:val="009732E4"/>
    <w:rsid w:val="009738D3"/>
    <w:rsid w:val="00974203"/>
    <w:rsid w:val="009742E7"/>
    <w:rsid w:val="00974403"/>
    <w:rsid w:val="00974763"/>
    <w:rsid w:val="00974B99"/>
    <w:rsid w:val="00974C56"/>
    <w:rsid w:val="00974CDB"/>
    <w:rsid w:val="009750D1"/>
    <w:rsid w:val="009750E4"/>
    <w:rsid w:val="009754B7"/>
    <w:rsid w:val="0097560C"/>
    <w:rsid w:val="009757A9"/>
    <w:rsid w:val="009757C9"/>
    <w:rsid w:val="0097598E"/>
    <w:rsid w:val="00975A6B"/>
    <w:rsid w:val="00975CB1"/>
    <w:rsid w:val="00975EC7"/>
    <w:rsid w:val="00975F29"/>
    <w:rsid w:val="00976239"/>
    <w:rsid w:val="009762D8"/>
    <w:rsid w:val="0097642B"/>
    <w:rsid w:val="0097645A"/>
    <w:rsid w:val="00976874"/>
    <w:rsid w:val="0097687A"/>
    <w:rsid w:val="0097687E"/>
    <w:rsid w:val="00976961"/>
    <w:rsid w:val="00976984"/>
    <w:rsid w:val="00976DDB"/>
    <w:rsid w:val="00976DED"/>
    <w:rsid w:val="00976FDE"/>
    <w:rsid w:val="00977720"/>
    <w:rsid w:val="00977853"/>
    <w:rsid w:val="00977902"/>
    <w:rsid w:val="009800F4"/>
    <w:rsid w:val="0098026D"/>
    <w:rsid w:val="009803CB"/>
    <w:rsid w:val="009804E7"/>
    <w:rsid w:val="009805A6"/>
    <w:rsid w:val="00980638"/>
    <w:rsid w:val="0098083A"/>
    <w:rsid w:val="00980A6C"/>
    <w:rsid w:val="00980B44"/>
    <w:rsid w:val="00980DC2"/>
    <w:rsid w:val="00980F64"/>
    <w:rsid w:val="00981D17"/>
    <w:rsid w:val="00981D26"/>
    <w:rsid w:val="00981EE7"/>
    <w:rsid w:val="00981EF7"/>
    <w:rsid w:val="0098220C"/>
    <w:rsid w:val="00982456"/>
    <w:rsid w:val="00982516"/>
    <w:rsid w:val="00982757"/>
    <w:rsid w:val="00982B2E"/>
    <w:rsid w:val="00982B80"/>
    <w:rsid w:val="00982D58"/>
    <w:rsid w:val="00982F1F"/>
    <w:rsid w:val="009835A1"/>
    <w:rsid w:val="00983607"/>
    <w:rsid w:val="00983E2F"/>
    <w:rsid w:val="00984352"/>
    <w:rsid w:val="0098439D"/>
    <w:rsid w:val="009845AB"/>
    <w:rsid w:val="009853BF"/>
    <w:rsid w:val="00985657"/>
    <w:rsid w:val="009858A9"/>
    <w:rsid w:val="00985A4B"/>
    <w:rsid w:val="00985FF5"/>
    <w:rsid w:val="00986517"/>
    <w:rsid w:val="0098664B"/>
    <w:rsid w:val="00986744"/>
    <w:rsid w:val="00986871"/>
    <w:rsid w:val="00986B4C"/>
    <w:rsid w:val="00986D94"/>
    <w:rsid w:val="00986EDE"/>
    <w:rsid w:val="00986F55"/>
    <w:rsid w:val="0098753E"/>
    <w:rsid w:val="009875E4"/>
    <w:rsid w:val="00987705"/>
    <w:rsid w:val="00987B48"/>
    <w:rsid w:val="00987E97"/>
    <w:rsid w:val="0099005F"/>
    <w:rsid w:val="009900D8"/>
    <w:rsid w:val="009901CF"/>
    <w:rsid w:val="00990678"/>
    <w:rsid w:val="00990926"/>
    <w:rsid w:val="00990A84"/>
    <w:rsid w:val="00990AD8"/>
    <w:rsid w:val="00990DB6"/>
    <w:rsid w:val="00990F9C"/>
    <w:rsid w:val="009916C6"/>
    <w:rsid w:val="009916D7"/>
    <w:rsid w:val="00991789"/>
    <w:rsid w:val="009917FE"/>
    <w:rsid w:val="00991A6C"/>
    <w:rsid w:val="00992063"/>
    <w:rsid w:val="0099241E"/>
    <w:rsid w:val="009926D6"/>
    <w:rsid w:val="00992725"/>
    <w:rsid w:val="009932BA"/>
    <w:rsid w:val="0099332F"/>
    <w:rsid w:val="009934B0"/>
    <w:rsid w:val="0099369B"/>
    <w:rsid w:val="00993A5B"/>
    <w:rsid w:val="0099449E"/>
    <w:rsid w:val="00994A20"/>
    <w:rsid w:val="0099513D"/>
    <w:rsid w:val="009952B2"/>
    <w:rsid w:val="00996065"/>
    <w:rsid w:val="009961A8"/>
    <w:rsid w:val="009965D8"/>
    <w:rsid w:val="0099679C"/>
    <w:rsid w:val="00996A3F"/>
    <w:rsid w:val="00996A76"/>
    <w:rsid w:val="00996B33"/>
    <w:rsid w:val="00996CB2"/>
    <w:rsid w:val="00996D28"/>
    <w:rsid w:val="00996DE8"/>
    <w:rsid w:val="00996EB5"/>
    <w:rsid w:val="00997468"/>
    <w:rsid w:val="00997504"/>
    <w:rsid w:val="00997633"/>
    <w:rsid w:val="0099781B"/>
    <w:rsid w:val="00997904"/>
    <w:rsid w:val="00997A62"/>
    <w:rsid w:val="00997B23"/>
    <w:rsid w:val="009A0212"/>
    <w:rsid w:val="009A025F"/>
    <w:rsid w:val="009A0442"/>
    <w:rsid w:val="009A05ED"/>
    <w:rsid w:val="009A0650"/>
    <w:rsid w:val="009A095E"/>
    <w:rsid w:val="009A0BD6"/>
    <w:rsid w:val="009A0F3E"/>
    <w:rsid w:val="009A1148"/>
    <w:rsid w:val="009A13AA"/>
    <w:rsid w:val="009A1445"/>
    <w:rsid w:val="009A156A"/>
    <w:rsid w:val="009A18E9"/>
    <w:rsid w:val="009A19BA"/>
    <w:rsid w:val="009A1D86"/>
    <w:rsid w:val="009A262F"/>
    <w:rsid w:val="009A2B71"/>
    <w:rsid w:val="009A2BF3"/>
    <w:rsid w:val="009A2CB9"/>
    <w:rsid w:val="009A3495"/>
    <w:rsid w:val="009A3609"/>
    <w:rsid w:val="009A3693"/>
    <w:rsid w:val="009A3B1E"/>
    <w:rsid w:val="009A3EBD"/>
    <w:rsid w:val="009A3F9A"/>
    <w:rsid w:val="009A4560"/>
    <w:rsid w:val="009A48F8"/>
    <w:rsid w:val="009A4B64"/>
    <w:rsid w:val="009A4C1A"/>
    <w:rsid w:val="009A4D23"/>
    <w:rsid w:val="009A4DE3"/>
    <w:rsid w:val="009A500B"/>
    <w:rsid w:val="009A5060"/>
    <w:rsid w:val="009A576F"/>
    <w:rsid w:val="009A5A3C"/>
    <w:rsid w:val="009A60A0"/>
    <w:rsid w:val="009A67F7"/>
    <w:rsid w:val="009A68CA"/>
    <w:rsid w:val="009A6AAD"/>
    <w:rsid w:val="009A706E"/>
    <w:rsid w:val="009A71AD"/>
    <w:rsid w:val="009A76F6"/>
    <w:rsid w:val="009A7740"/>
    <w:rsid w:val="009A7942"/>
    <w:rsid w:val="009A7993"/>
    <w:rsid w:val="009A7D81"/>
    <w:rsid w:val="009A7F6A"/>
    <w:rsid w:val="009B0001"/>
    <w:rsid w:val="009B01B1"/>
    <w:rsid w:val="009B0200"/>
    <w:rsid w:val="009B0376"/>
    <w:rsid w:val="009B0F36"/>
    <w:rsid w:val="009B10D0"/>
    <w:rsid w:val="009B16C8"/>
    <w:rsid w:val="009B1B53"/>
    <w:rsid w:val="009B1C6F"/>
    <w:rsid w:val="009B22E1"/>
    <w:rsid w:val="009B22FA"/>
    <w:rsid w:val="009B2307"/>
    <w:rsid w:val="009B26E1"/>
    <w:rsid w:val="009B2BF1"/>
    <w:rsid w:val="009B2E85"/>
    <w:rsid w:val="009B304E"/>
    <w:rsid w:val="009B3138"/>
    <w:rsid w:val="009B34D9"/>
    <w:rsid w:val="009B3A90"/>
    <w:rsid w:val="009B3CFF"/>
    <w:rsid w:val="009B3D5D"/>
    <w:rsid w:val="009B4268"/>
    <w:rsid w:val="009B42B2"/>
    <w:rsid w:val="009B44E9"/>
    <w:rsid w:val="009B456E"/>
    <w:rsid w:val="009B49B6"/>
    <w:rsid w:val="009B4A0A"/>
    <w:rsid w:val="009B4D7E"/>
    <w:rsid w:val="009B4FEC"/>
    <w:rsid w:val="009B508B"/>
    <w:rsid w:val="009B51DD"/>
    <w:rsid w:val="009B57A6"/>
    <w:rsid w:val="009B5819"/>
    <w:rsid w:val="009B586A"/>
    <w:rsid w:val="009B5C7E"/>
    <w:rsid w:val="009B5DB9"/>
    <w:rsid w:val="009B64C1"/>
    <w:rsid w:val="009B65B8"/>
    <w:rsid w:val="009B65FD"/>
    <w:rsid w:val="009B681F"/>
    <w:rsid w:val="009B6A77"/>
    <w:rsid w:val="009B6CCF"/>
    <w:rsid w:val="009B6CF9"/>
    <w:rsid w:val="009B73A2"/>
    <w:rsid w:val="009B7404"/>
    <w:rsid w:val="009B74AE"/>
    <w:rsid w:val="009B7643"/>
    <w:rsid w:val="009B7AC4"/>
    <w:rsid w:val="009C01DB"/>
    <w:rsid w:val="009C01E8"/>
    <w:rsid w:val="009C0AB9"/>
    <w:rsid w:val="009C0DBD"/>
    <w:rsid w:val="009C0DFB"/>
    <w:rsid w:val="009C0E6B"/>
    <w:rsid w:val="009C104F"/>
    <w:rsid w:val="009C1066"/>
    <w:rsid w:val="009C130A"/>
    <w:rsid w:val="009C1365"/>
    <w:rsid w:val="009C13E4"/>
    <w:rsid w:val="009C1761"/>
    <w:rsid w:val="009C182F"/>
    <w:rsid w:val="009C1C2F"/>
    <w:rsid w:val="009C1D6D"/>
    <w:rsid w:val="009C1FFD"/>
    <w:rsid w:val="009C2B30"/>
    <w:rsid w:val="009C2EA0"/>
    <w:rsid w:val="009C328D"/>
    <w:rsid w:val="009C3719"/>
    <w:rsid w:val="009C3C65"/>
    <w:rsid w:val="009C3E5A"/>
    <w:rsid w:val="009C42FF"/>
    <w:rsid w:val="009C45EC"/>
    <w:rsid w:val="009C4933"/>
    <w:rsid w:val="009C49AF"/>
    <w:rsid w:val="009C4ADD"/>
    <w:rsid w:val="009C56D4"/>
    <w:rsid w:val="009C598C"/>
    <w:rsid w:val="009C5A5D"/>
    <w:rsid w:val="009C5EB5"/>
    <w:rsid w:val="009C5F52"/>
    <w:rsid w:val="009C5F82"/>
    <w:rsid w:val="009C62A8"/>
    <w:rsid w:val="009C66F1"/>
    <w:rsid w:val="009C6763"/>
    <w:rsid w:val="009C6902"/>
    <w:rsid w:val="009C695A"/>
    <w:rsid w:val="009C6EC1"/>
    <w:rsid w:val="009C705D"/>
    <w:rsid w:val="009C75D7"/>
    <w:rsid w:val="009C7671"/>
    <w:rsid w:val="009C7A69"/>
    <w:rsid w:val="009C7AE0"/>
    <w:rsid w:val="009C7B42"/>
    <w:rsid w:val="009D000C"/>
    <w:rsid w:val="009D0521"/>
    <w:rsid w:val="009D0643"/>
    <w:rsid w:val="009D0717"/>
    <w:rsid w:val="009D073A"/>
    <w:rsid w:val="009D0A48"/>
    <w:rsid w:val="009D0A9C"/>
    <w:rsid w:val="009D0AF8"/>
    <w:rsid w:val="009D0C29"/>
    <w:rsid w:val="009D0CB3"/>
    <w:rsid w:val="009D109C"/>
    <w:rsid w:val="009D1184"/>
    <w:rsid w:val="009D146E"/>
    <w:rsid w:val="009D15C4"/>
    <w:rsid w:val="009D1868"/>
    <w:rsid w:val="009D1A0E"/>
    <w:rsid w:val="009D1A5A"/>
    <w:rsid w:val="009D1E34"/>
    <w:rsid w:val="009D1F4D"/>
    <w:rsid w:val="009D2052"/>
    <w:rsid w:val="009D2195"/>
    <w:rsid w:val="009D237A"/>
    <w:rsid w:val="009D2511"/>
    <w:rsid w:val="009D2544"/>
    <w:rsid w:val="009D2570"/>
    <w:rsid w:val="009D25A5"/>
    <w:rsid w:val="009D2705"/>
    <w:rsid w:val="009D2909"/>
    <w:rsid w:val="009D2ED7"/>
    <w:rsid w:val="009D3092"/>
    <w:rsid w:val="009D30A5"/>
    <w:rsid w:val="009D30EA"/>
    <w:rsid w:val="009D32C1"/>
    <w:rsid w:val="009D3B32"/>
    <w:rsid w:val="009D3F36"/>
    <w:rsid w:val="009D418E"/>
    <w:rsid w:val="009D46B7"/>
    <w:rsid w:val="009D474D"/>
    <w:rsid w:val="009D4CC2"/>
    <w:rsid w:val="009D5224"/>
    <w:rsid w:val="009D5643"/>
    <w:rsid w:val="009D577B"/>
    <w:rsid w:val="009D585A"/>
    <w:rsid w:val="009D5B49"/>
    <w:rsid w:val="009D5C5A"/>
    <w:rsid w:val="009D5D42"/>
    <w:rsid w:val="009D6217"/>
    <w:rsid w:val="009D6238"/>
    <w:rsid w:val="009D629E"/>
    <w:rsid w:val="009D62CF"/>
    <w:rsid w:val="009D637C"/>
    <w:rsid w:val="009D64B1"/>
    <w:rsid w:val="009D6706"/>
    <w:rsid w:val="009D6969"/>
    <w:rsid w:val="009D7544"/>
    <w:rsid w:val="009D757F"/>
    <w:rsid w:val="009D7B3B"/>
    <w:rsid w:val="009D7B4F"/>
    <w:rsid w:val="009D7FB4"/>
    <w:rsid w:val="009D7FDB"/>
    <w:rsid w:val="009E0218"/>
    <w:rsid w:val="009E02EF"/>
    <w:rsid w:val="009E0454"/>
    <w:rsid w:val="009E08F9"/>
    <w:rsid w:val="009E0AA4"/>
    <w:rsid w:val="009E0BF8"/>
    <w:rsid w:val="009E0CEF"/>
    <w:rsid w:val="009E0E8C"/>
    <w:rsid w:val="009E1493"/>
    <w:rsid w:val="009E18DE"/>
    <w:rsid w:val="009E1B70"/>
    <w:rsid w:val="009E274A"/>
    <w:rsid w:val="009E2BDA"/>
    <w:rsid w:val="009E2CBA"/>
    <w:rsid w:val="009E2D0F"/>
    <w:rsid w:val="009E2F92"/>
    <w:rsid w:val="009E32F4"/>
    <w:rsid w:val="009E3390"/>
    <w:rsid w:val="009E36D7"/>
    <w:rsid w:val="009E3D2E"/>
    <w:rsid w:val="009E43E9"/>
    <w:rsid w:val="009E45D6"/>
    <w:rsid w:val="009E4811"/>
    <w:rsid w:val="009E4D3E"/>
    <w:rsid w:val="009E5045"/>
    <w:rsid w:val="009E522B"/>
    <w:rsid w:val="009E5A1D"/>
    <w:rsid w:val="009E5C97"/>
    <w:rsid w:val="009E602D"/>
    <w:rsid w:val="009E62FE"/>
    <w:rsid w:val="009E64B0"/>
    <w:rsid w:val="009E6738"/>
    <w:rsid w:val="009E6CD5"/>
    <w:rsid w:val="009E6D00"/>
    <w:rsid w:val="009E6D9C"/>
    <w:rsid w:val="009E6F3D"/>
    <w:rsid w:val="009E7048"/>
    <w:rsid w:val="009E7812"/>
    <w:rsid w:val="009E7827"/>
    <w:rsid w:val="009E7BD2"/>
    <w:rsid w:val="009E7CC1"/>
    <w:rsid w:val="009E7DF2"/>
    <w:rsid w:val="009F005A"/>
    <w:rsid w:val="009F014E"/>
    <w:rsid w:val="009F0178"/>
    <w:rsid w:val="009F0339"/>
    <w:rsid w:val="009F0340"/>
    <w:rsid w:val="009F0370"/>
    <w:rsid w:val="009F03B7"/>
    <w:rsid w:val="009F045B"/>
    <w:rsid w:val="009F068C"/>
    <w:rsid w:val="009F0715"/>
    <w:rsid w:val="009F090C"/>
    <w:rsid w:val="009F0A2B"/>
    <w:rsid w:val="009F0B72"/>
    <w:rsid w:val="009F0CE9"/>
    <w:rsid w:val="009F0E75"/>
    <w:rsid w:val="009F107E"/>
    <w:rsid w:val="009F11FB"/>
    <w:rsid w:val="009F14CE"/>
    <w:rsid w:val="009F14FF"/>
    <w:rsid w:val="009F158F"/>
    <w:rsid w:val="009F15B9"/>
    <w:rsid w:val="009F1AAA"/>
    <w:rsid w:val="009F1CE8"/>
    <w:rsid w:val="009F1D59"/>
    <w:rsid w:val="009F1E24"/>
    <w:rsid w:val="009F25C8"/>
    <w:rsid w:val="009F28B3"/>
    <w:rsid w:val="009F28DC"/>
    <w:rsid w:val="009F28FE"/>
    <w:rsid w:val="009F2AB9"/>
    <w:rsid w:val="009F2F8E"/>
    <w:rsid w:val="009F3169"/>
    <w:rsid w:val="009F31A0"/>
    <w:rsid w:val="009F33E5"/>
    <w:rsid w:val="009F38C2"/>
    <w:rsid w:val="009F398F"/>
    <w:rsid w:val="009F3A94"/>
    <w:rsid w:val="009F3C56"/>
    <w:rsid w:val="009F3EBF"/>
    <w:rsid w:val="009F4111"/>
    <w:rsid w:val="009F449F"/>
    <w:rsid w:val="009F4530"/>
    <w:rsid w:val="009F476F"/>
    <w:rsid w:val="009F4976"/>
    <w:rsid w:val="009F4B55"/>
    <w:rsid w:val="009F4E63"/>
    <w:rsid w:val="009F4EA6"/>
    <w:rsid w:val="009F4F4E"/>
    <w:rsid w:val="009F5217"/>
    <w:rsid w:val="009F5457"/>
    <w:rsid w:val="009F560D"/>
    <w:rsid w:val="009F56CC"/>
    <w:rsid w:val="009F5870"/>
    <w:rsid w:val="009F5A30"/>
    <w:rsid w:val="009F5A82"/>
    <w:rsid w:val="009F5B6B"/>
    <w:rsid w:val="009F5BC7"/>
    <w:rsid w:val="009F5C6C"/>
    <w:rsid w:val="009F5CE2"/>
    <w:rsid w:val="009F5D28"/>
    <w:rsid w:val="009F6335"/>
    <w:rsid w:val="009F659C"/>
    <w:rsid w:val="009F6C75"/>
    <w:rsid w:val="009F6E9C"/>
    <w:rsid w:val="009F71A8"/>
    <w:rsid w:val="009F78B3"/>
    <w:rsid w:val="009F7C1D"/>
    <w:rsid w:val="009F7CA9"/>
    <w:rsid w:val="009F7D31"/>
    <w:rsid w:val="009F7E82"/>
    <w:rsid w:val="009F7F29"/>
    <w:rsid w:val="00A002CE"/>
    <w:rsid w:val="00A00493"/>
    <w:rsid w:val="00A005F5"/>
    <w:rsid w:val="00A0066A"/>
    <w:rsid w:val="00A00B1A"/>
    <w:rsid w:val="00A00E4A"/>
    <w:rsid w:val="00A00F04"/>
    <w:rsid w:val="00A01102"/>
    <w:rsid w:val="00A011D9"/>
    <w:rsid w:val="00A013AF"/>
    <w:rsid w:val="00A01A0E"/>
    <w:rsid w:val="00A01B22"/>
    <w:rsid w:val="00A01B7F"/>
    <w:rsid w:val="00A01BC0"/>
    <w:rsid w:val="00A01EC7"/>
    <w:rsid w:val="00A029D4"/>
    <w:rsid w:val="00A029E7"/>
    <w:rsid w:val="00A03691"/>
    <w:rsid w:val="00A03EB5"/>
    <w:rsid w:val="00A04287"/>
    <w:rsid w:val="00A04326"/>
    <w:rsid w:val="00A04405"/>
    <w:rsid w:val="00A045E1"/>
    <w:rsid w:val="00A0463E"/>
    <w:rsid w:val="00A04834"/>
    <w:rsid w:val="00A04A07"/>
    <w:rsid w:val="00A04CDB"/>
    <w:rsid w:val="00A0503B"/>
    <w:rsid w:val="00A0570F"/>
    <w:rsid w:val="00A05823"/>
    <w:rsid w:val="00A05A52"/>
    <w:rsid w:val="00A0609C"/>
    <w:rsid w:val="00A0656A"/>
    <w:rsid w:val="00A06758"/>
    <w:rsid w:val="00A06AE0"/>
    <w:rsid w:val="00A06C1B"/>
    <w:rsid w:val="00A06D9C"/>
    <w:rsid w:val="00A06E34"/>
    <w:rsid w:val="00A07174"/>
    <w:rsid w:val="00A074A9"/>
    <w:rsid w:val="00A0764A"/>
    <w:rsid w:val="00A07F5E"/>
    <w:rsid w:val="00A07F8E"/>
    <w:rsid w:val="00A1001D"/>
    <w:rsid w:val="00A10046"/>
    <w:rsid w:val="00A1020D"/>
    <w:rsid w:val="00A10286"/>
    <w:rsid w:val="00A102C8"/>
    <w:rsid w:val="00A104D7"/>
    <w:rsid w:val="00A106F0"/>
    <w:rsid w:val="00A10742"/>
    <w:rsid w:val="00A10AB1"/>
    <w:rsid w:val="00A10CA2"/>
    <w:rsid w:val="00A10D16"/>
    <w:rsid w:val="00A114BA"/>
    <w:rsid w:val="00A114F9"/>
    <w:rsid w:val="00A1180D"/>
    <w:rsid w:val="00A11F28"/>
    <w:rsid w:val="00A12076"/>
    <w:rsid w:val="00A120C9"/>
    <w:rsid w:val="00A120CB"/>
    <w:rsid w:val="00A122C3"/>
    <w:rsid w:val="00A1237C"/>
    <w:rsid w:val="00A1291E"/>
    <w:rsid w:val="00A12DA3"/>
    <w:rsid w:val="00A13592"/>
    <w:rsid w:val="00A13801"/>
    <w:rsid w:val="00A13901"/>
    <w:rsid w:val="00A1391B"/>
    <w:rsid w:val="00A13A2F"/>
    <w:rsid w:val="00A14026"/>
    <w:rsid w:val="00A144F5"/>
    <w:rsid w:val="00A14817"/>
    <w:rsid w:val="00A14C0F"/>
    <w:rsid w:val="00A14EB3"/>
    <w:rsid w:val="00A15C6A"/>
    <w:rsid w:val="00A15DD7"/>
    <w:rsid w:val="00A16598"/>
    <w:rsid w:val="00A1663B"/>
    <w:rsid w:val="00A16726"/>
    <w:rsid w:val="00A17288"/>
    <w:rsid w:val="00A173D8"/>
    <w:rsid w:val="00A17560"/>
    <w:rsid w:val="00A17613"/>
    <w:rsid w:val="00A17679"/>
    <w:rsid w:val="00A179E8"/>
    <w:rsid w:val="00A202F9"/>
    <w:rsid w:val="00A2089F"/>
    <w:rsid w:val="00A20E07"/>
    <w:rsid w:val="00A21487"/>
    <w:rsid w:val="00A215BE"/>
    <w:rsid w:val="00A21758"/>
    <w:rsid w:val="00A22027"/>
    <w:rsid w:val="00A22113"/>
    <w:rsid w:val="00A2259A"/>
    <w:rsid w:val="00A22A16"/>
    <w:rsid w:val="00A22AAE"/>
    <w:rsid w:val="00A22B28"/>
    <w:rsid w:val="00A22BB3"/>
    <w:rsid w:val="00A2361F"/>
    <w:rsid w:val="00A23752"/>
    <w:rsid w:val="00A237DF"/>
    <w:rsid w:val="00A23877"/>
    <w:rsid w:val="00A23A08"/>
    <w:rsid w:val="00A23B24"/>
    <w:rsid w:val="00A23BB5"/>
    <w:rsid w:val="00A23E01"/>
    <w:rsid w:val="00A242D5"/>
    <w:rsid w:val="00A24E8F"/>
    <w:rsid w:val="00A252AF"/>
    <w:rsid w:val="00A25576"/>
    <w:rsid w:val="00A255E6"/>
    <w:rsid w:val="00A25750"/>
    <w:rsid w:val="00A257C0"/>
    <w:rsid w:val="00A25A8A"/>
    <w:rsid w:val="00A25B87"/>
    <w:rsid w:val="00A2613C"/>
    <w:rsid w:val="00A2615A"/>
    <w:rsid w:val="00A2620E"/>
    <w:rsid w:val="00A266F0"/>
    <w:rsid w:val="00A26A8E"/>
    <w:rsid w:val="00A26D06"/>
    <w:rsid w:val="00A26FC2"/>
    <w:rsid w:val="00A27184"/>
    <w:rsid w:val="00A2728D"/>
    <w:rsid w:val="00A27838"/>
    <w:rsid w:val="00A279E4"/>
    <w:rsid w:val="00A27CF9"/>
    <w:rsid w:val="00A27DFA"/>
    <w:rsid w:val="00A27FFD"/>
    <w:rsid w:val="00A30001"/>
    <w:rsid w:val="00A300AC"/>
    <w:rsid w:val="00A303AC"/>
    <w:rsid w:val="00A3060E"/>
    <w:rsid w:val="00A3084C"/>
    <w:rsid w:val="00A30ABA"/>
    <w:rsid w:val="00A31201"/>
    <w:rsid w:val="00A3124E"/>
    <w:rsid w:val="00A31C5B"/>
    <w:rsid w:val="00A31D4C"/>
    <w:rsid w:val="00A32394"/>
    <w:rsid w:val="00A324AB"/>
    <w:rsid w:val="00A3288E"/>
    <w:rsid w:val="00A328FB"/>
    <w:rsid w:val="00A32B0E"/>
    <w:rsid w:val="00A32BE4"/>
    <w:rsid w:val="00A32CB9"/>
    <w:rsid w:val="00A33020"/>
    <w:rsid w:val="00A333AD"/>
    <w:rsid w:val="00A33516"/>
    <w:rsid w:val="00A335A9"/>
    <w:rsid w:val="00A3392C"/>
    <w:rsid w:val="00A33B64"/>
    <w:rsid w:val="00A33E80"/>
    <w:rsid w:val="00A33F9A"/>
    <w:rsid w:val="00A342D4"/>
    <w:rsid w:val="00A34340"/>
    <w:rsid w:val="00A3445C"/>
    <w:rsid w:val="00A34476"/>
    <w:rsid w:val="00A34AA7"/>
    <w:rsid w:val="00A34D5E"/>
    <w:rsid w:val="00A34F62"/>
    <w:rsid w:val="00A352F3"/>
    <w:rsid w:val="00A35339"/>
    <w:rsid w:val="00A35500"/>
    <w:rsid w:val="00A35847"/>
    <w:rsid w:val="00A35B11"/>
    <w:rsid w:val="00A35E1A"/>
    <w:rsid w:val="00A364D2"/>
    <w:rsid w:val="00A36A82"/>
    <w:rsid w:val="00A36A9C"/>
    <w:rsid w:val="00A372ED"/>
    <w:rsid w:val="00A373E5"/>
    <w:rsid w:val="00A374B4"/>
    <w:rsid w:val="00A374FA"/>
    <w:rsid w:val="00A37767"/>
    <w:rsid w:val="00A37835"/>
    <w:rsid w:val="00A378BF"/>
    <w:rsid w:val="00A37BDE"/>
    <w:rsid w:val="00A40384"/>
    <w:rsid w:val="00A409EC"/>
    <w:rsid w:val="00A40BBA"/>
    <w:rsid w:val="00A40EAE"/>
    <w:rsid w:val="00A41520"/>
    <w:rsid w:val="00A4178C"/>
    <w:rsid w:val="00A41FA4"/>
    <w:rsid w:val="00A41FDE"/>
    <w:rsid w:val="00A4203D"/>
    <w:rsid w:val="00A424EE"/>
    <w:rsid w:val="00A42736"/>
    <w:rsid w:val="00A42984"/>
    <w:rsid w:val="00A42CC6"/>
    <w:rsid w:val="00A42E7B"/>
    <w:rsid w:val="00A43137"/>
    <w:rsid w:val="00A43331"/>
    <w:rsid w:val="00A43351"/>
    <w:rsid w:val="00A43545"/>
    <w:rsid w:val="00A43905"/>
    <w:rsid w:val="00A43A26"/>
    <w:rsid w:val="00A43ABD"/>
    <w:rsid w:val="00A43B2B"/>
    <w:rsid w:val="00A43C13"/>
    <w:rsid w:val="00A43DF3"/>
    <w:rsid w:val="00A4428D"/>
    <w:rsid w:val="00A443C7"/>
    <w:rsid w:val="00A44651"/>
    <w:rsid w:val="00A446F9"/>
    <w:rsid w:val="00A44E91"/>
    <w:rsid w:val="00A44EAC"/>
    <w:rsid w:val="00A4588C"/>
    <w:rsid w:val="00A45978"/>
    <w:rsid w:val="00A45D85"/>
    <w:rsid w:val="00A45E16"/>
    <w:rsid w:val="00A45E2A"/>
    <w:rsid w:val="00A45F95"/>
    <w:rsid w:val="00A4658C"/>
    <w:rsid w:val="00A4671E"/>
    <w:rsid w:val="00A46939"/>
    <w:rsid w:val="00A46DF6"/>
    <w:rsid w:val="00A46DF8"/>
    <w:rsid w:val="00A46E7F"/>
    <w:rsid w:val="00A46EB4"/>
    <w:rsid w:val="00A47041"/>
    <w:rsid w:val="00A4739F"/>
    <w:rsid w:val="00A4758C"/>
    <w:rsid w:val="00A475D6"/>
    <w:rsid w:val="00A47690"/>
    <w:rsid w:val="00A47817"/>
    <w:rsid w:val="00A4790D"/>
    <w:rsid w:val="00A47C8B"/>
    <w:rsid w:val="00A47EFD"/>
    <w:rsid w:val="00A501BD"/>
    <w:rsid w:val="00A51062"/>
    <w:rsid w:val="00A51586"/>
    <w:rsid w:val="00A51E2B"/>
    <w:rsid w:val="00A51F90"/>
    <w:rsid w:val="00A527F9"/>
    <w:rsid w:val="00A52D39"/>
    <w:rsid w:val="00A52EFE"/>
    <w:rsid w:val="00A53081"/>
    <w:rsid w:val="00A53226"/>
    <w:rsid w:val="00A532FD"/>
    <w:rsid w:val="00A534AB"/>
    <w:rsid w:val="00A53554"/>
    <w:rsid w:val="00A535E4"/>
    <w:rsid w:val="00A53920"/>
    <w:rsid w:val="00A53982"/>
    <w:rsid w:val="00A53A9F"/>
    <w:rsid w:val="00A541A3"/>
    <w:rsid w:val="00A5438A"/>
    <w:rsid w:val="00A54637"/>
    <w:rsid w:val="00A54711"/>
    <w:rsid w:val="00A54876"/>
    <w:rsid w:val="00A54C44"/>
    <w:rsid w:val="00A54FBC"/>
    <w:rsid w:val="00A555D1"/>
    <w:rsid w:val="00A555F0"/>
    <w:rsid w:val="00A5583D"/>
    <w:rsid w:val="00A5615E"/>
    <w:rsid w:val="00A56186"/>
    <w:rsid w:val="00A5632A"/>
    <w:rsid w:val="00A5687D"/>
    <w:rsid w:val="00A569FA"/>
    <w:rsid w:val="00A56C13"/>
    <w:rsid w:val="00A56CA6"/>
    <w:rsid w:val="00A56D7E"/>
    <w:rsid w:val="00A56E9A"/>
    <w:rsid w:val="00A56EB5"/>
    <w:rsid w:val="00A56F5E"/>
    <w:rsid w:val="00A57A8B"/>
    <w:rsid w:val="00A57D80"/>
    <w:rsid w:val="00A57E9F"/>
    <w:rsid w:val="00A57EAD"/>
    <w:rsid w:val="00A5A1EA"/>
    <w:rsid w:val="00A60171"/>
    <w:rsid w:val="00A60286"/>
    <w:rsid w:val="00A602E7"/>
    <w:rsid w:val="00A6062F"/>
    <w:rsid w:val="00A6067E"/>
    <w:rsid w:val="00A60F4C"/>
    <w:rsid w:val="00A6113F"/>
    <w:rsid w:val="00A61196"/>
    <w:rsid w:val="00A6132F"/>
    <w:rsid w:val="00A61414"/>
    <w:rsid w:val="00A6147C"/>
    <w:rsid w:val="00A614F0"/>
    <w:rsid w:val="00A61902"/>
    <w:rsid w:val="00A61A1E"/>
    <w:rsid w:val="00A61A67"/>
    <w:rsid w:val="00A61AF0"/>
    <w:rsid w:val="00A61D69"/>
    <w:rsid w:val="00A623AB"/>
    <w:rsid w:val="00A6269C"/>
    <w:rsid w:val="00A62B18"/>
    <w:rsid w:val="00A62D96"/>
    <w:rsid w:val="00A62DD1"/>
    <w:rsid w:val="00A62EA8"/>
    <w:rsid w:val="00A6321E"/>
    <w:rsid w:val="00A63333"/>
    <w:rsid w:val="00A63428"/>
    <w:rsid w:val="00A63492"/>
    <w:rsid w:val="00A6350A"/>
    <w:rsid w:val="00A63741"/>
    <w:rsid w:val="00A638C3"/>
    <w:rsid w:val="00A63DAE"/>
    <w:rsid w:val="00A645AF"/>
    <w:rsid w:val="00A645B0"/>
    <w:rsid w:val="00A646B8"/>
    <w:rsid w:val="00A647A0"/>
    <w:rsid w:val="00A648DB"/>
    <w:rsid w:val="00A64A11"/>
    <w:rsid w:val="00A64D57"/>
    <w:rsid w:val="00A651CE"/>
    <w:rsid w:val="00A65628"/>
    <w:rsid w:val="00A656D3"/>
    <w:rsid w:val="00A658BC"/>
    <w:rsid w:val="00A65B37"/>
    <w:rsid w:val="00A65BAD"/>
    <w:rsid w:val="00A65D64"/>
    <w:rsid w:val="00A65D91"/>
    <w:rsid w:val="00A66191"/>
    <w:rsid w:val="00A66A33"/>
    <w:rsid w:val="00A66C4F"/>
    <w:rsid w:val="00A66CA8"/>
    <w:rsid w:val="00A67199"/>
    <w:rsid w:val="00A6762A"/>
    <w:rsid w:val="00A67678"/>
    <w:rsid w:val="00A676B3"/>
    <w:rsid w:val="00A678D8"/>
    <w:rsid w:val="00A67C61"/>
    <w:rsid w:val="00A67FCA"/>
    <w:rsid w:val="00A701E3"/>
    <w:rsid w:val="00A70234"/>
    <w:rsid w:val="00A702E0"/>
    <w:rsid w:val="00A702FD"/>
    <w:rsid w:val="00A704C7"/>
    <w:rsid w:val="00A7075D"/>
    <w:rsid w:val="00A707E1"/>
    <w:rsid w:val="00A709AF"/>
    <w:rsid w:val="00A709C3"/>
    <w:rsid w:val="00A709CB"/>
    <w:rsid w:val="00A70CD3"/>
    <w:rsid w:val="00A713A8"/>
    <w:rsid w:val="00A715CA"/>
    <w:rsid w:val="00A7182E"/>
    <w:rsid w:val="00A71EAA"/>
    <w:rsid w:val="00A71EF3"/>
    <w:rsid w:val="00A720E1"/>
    <w:rsid w:val="00A72100"/>
    <w:rsid w:val="00A72106"/>
    <w:rsid w:val="00A7246E"/>
    <w:rsid w:val="00A725DF"/>
    <w:rsid w:val="00A72A13"/>
    <w:rsid w:val="00A734DB"/>
    <w:rsid w:val="00A73C17"/>
    <w:rsid w:val="00A7431B"/>
    <w:rsid w:val="00A745E2"/>
    <w:rsid w:val="00A7476A"/>
    <w:rsid w:val="00A75000"/>
    <w:rsid w:val="00A75253"/>
    <w:rsid w:val="00A7573E"/>
    <w:rsid w:val="00A75A2A"/>
    <w:rsid w:val="00A75BE8"/>
    <w:rsid w:val="00A75DCA"/>
    <w:rsid w:val="00A75E9E"/>
    <w:rsid w:val="00A764AB"/>
    <w:rsid w:val="00A766EE"/>
    <w:rsid w:val="00A771D3"/>
    <w:rsid w:val="00A773D2"/>
    <w:rsid w:val="00A77700"/>
    <w:rsid w:val="00A77764"/>
    <w:rsid w:val="00A778BB"/>
    <w:rsid w:val="00A779E5"/>
    <w:rsid w:val="00A77A23"/>
    <w:rsid w:val="00A77D04"/>
    <w:rsid w:val="00A80514"/>
    <w:rsid w:val="00A8061B"/>
    <w:rsid w:val="00A80884"/>
    <w:rsid w:val="00A8100C"/>
    <w:rsid w:val="00A81123"/>
    <w:rsid w:val="00A81656"/>
    <w:rsid w:val="00A81718"/>
    <w:rsid w:val="00A81BCE"/>
    <w:rsid w:val="00A81C28"/>
    <w:rsid w:val="00A81DC1"/>
    <w:rsid w:val="00A821BC"/>
    <w:rsid w:val="00A82408"/>
    <w:rsid w:val="00A82753"/>
    <w:rsid w:val="00A827FE"/>
    <w:rsid w:val="00A82A41"/>
    <w:rsid w:val="00A82ADB"/>
    <w:rsid w:val="00A82B65"/>
    <w:rsid w:val="00A82FB5"/>
    <w:rsid w:val="00A831CD"/>
    <w:rsid w:val="00A83437"/>
    <w:rsid w:val="00A83535"/>
    <w:rsid w:val="00A835F8"/>
    <w:rsid w:val="00A83665"/>
    <w:rsid w:val="00A83740"/>
    <w:rsid w:val="00A839C2"/>
    <w:rsid w:val="00A84003"/>
    <w:rsid w:val="00A84469"/>
    <w:rsid w:val="00A8462A"/>
    <w:rsid w:val="00A84967"/>
    <w:rsid w:val="00A849B0"/>
    <w:rsid w:val="00A84F1B"/>
    <w:rsid w:val="00A8505C"/>
    <w:rsid w:val="00A85144"/>
    <w:rsid w:val="00A85638"/>
    <w:rsid w:val="00A85713"/>
    <w:rsid w:val="00A8593B"/>
    <w:rsid w:val="00A85967"/>
    <w:rsid w:val="00A85A9E"/>
    <w:rsid w:val="00A85B5C"/>
    <w:rsid w:val="00A85C5F"/>
    <w:rsid w:val="00A8602F"/>
    <w:rsid w:val="00A86265"/>
    <w:rsid w:val="00A86397"/>
    <w:rsid w:val="00A87970"/>
    <w:rsid w:val="00A879ED"/>
    <w:rsid w:val="00A87B36"/>
    <w:rsid w:val="00A90044"/>
    <w:rsid w:val="00A900A5"/>
    <w:rsid w:val="00A9034F"/>
    <w:rsid w:val="00A904D8"/>
    <w:rsid w:val="00A9052D"/>
    <w:rsid w:val="00A905E0"/>
    <w:rsid w:val="00A90606"/>
    <w:rsid w:val="00A907FC"/>
    <w:rsid w:val="00A9103D"/>
    <w:rsid w:val="00A91054"/>
    <w:rsid w:val="00A91617"/>
    <w:rsid w:val="00A91AAB"/>
    <w:rsid w:val="00A91C2D"/>
    <w:rsid w:val="00A91E84"/>
    <w:rsid w:val="00A921E0"/>
    <w:rsid w:val="00A9230D"/>
    <w:rsid w:val="00A9238E"/>
    <w:rsid w:val="00A9244F"/>
    <w:rsid w:val="00A9248C"/>
    <w:rsid w:val="00A92A13"/>
    <w:rsid w:val="00A92A3A"/>
    <w:rsid w:val="00A92D61"/>
    <w:rsid w:val="00A9362C"/>
    <w:rsid w:val="00A93B46"/>
    <w:rsid w:val="00A93B9B"/>
    <w:rsid w:val="00A93F40"/>
    <w:rsid w:val="00A9401C"/>
    <w:rsid w:val="00A942B3"/>
    <w:rsid w:val="00A943B4"/>
    <w:rsid w:val="00A94EFE"/>
    <w:rsid w:val="00A94F53"/>
    <w:rsid w:val="00A9514F"/>
    <w:rsid w:val="00A951E6"/>
    <w:rsid w:val="00A953B7"/>
    <w:rsid w:val="00A9543F"/>
    <w:rsid w:val="00A95739"/>
    <w:rsid w:val="00A95BD0"/>
    <w:rsid w:val="00A95C7E"/>
    <w:rsid w:val="00A9639C"/>
    <w:rsid w:val="00A96548"/>
    <w:rsid w:val="00A96722"/>
    <w:rsid w:val="00A96C60"/>
    <w:rsid w:val="00A9735F"/>
    <w:rsid w:val="00A973AD"/>
    <w:rsid w:val="00A97DC5"/>
    <w:rsid w:val="00AA0023"/>
    <w:rsid w:val="00AA0236"/>
    <w:rsid w:val="00AA064B"/>
    <w:rsid w:val="00AA0756"/>
    <w:rsid w:val="00AA0987"/>
    <w:rsid w:val="00AA0A08"/>
    <w:rsid w:val="00AA0C13"/>
    <w:rsid w:val="00AA0DE3"/>
    <w:rsid w:val="00AA13A7"/>
    <w:rsid w:val="00AA15F4"/>
    <w:rsid w:val="00AA1808"/>
    <w:rsid w:val="00AA19D9"/>
    <w:rsid w:val="00AA1DE5"/>
    <w:rsid w:val="00AA1E40"/>
    <w:rsid w:val="00AA2124"/>
    <w:rsid w:val="00AA21CA"/>
    <w:rsid w:val="00AA27B1"/>
    <w:rsid w:val="00AA291B"/>
    <w:rsid w:val="00AA2D6A"/>
    <w:rsid w:val="00AA3416"/>
    <w:rsid w:val="00AA3678"/>
    <w:rsid w:val="00AA4296"/>
    <w:rsid w:val="00AA42B9"/>
    <w:rsid w:val="00AA42FF"/>
    <w:rsid w:val="00AA4512"/>
    <w:rsid w:val="00AA456C"/>
    <w:rsid w:val="00AA4618"/>
    <w:rsid w:val="00AA465B"/>
    <w:rsid w:val="00AA4CEF"/>
    <w:rsid w:val="00AA5076"/>
    <w:rsid w:val="00AA5472"/>
    <w:rsid w:val="00AA5611"/>
    <w:rsid w:val="00AA57EB"/>
    <w:rsid w:val="00AA585F"/>
    <w:rsid w:val="00AA5B91"/>
    <w:rsid w:val="00AA5DF4"/>
    <w:rsid w:val="00AA63B5"/>
    <w:rsid w:val="00AA6419"/>
    <w:rsid w:val="00AA676B"/>
    <w:rsid w:val="00AA68A6"/>
    <w:rsid w:val="00AA6910"/>
    <w:rsid w:val="00AA69DE"/>
    <w:rsid w:val="00AA6C22"/>
    <w:rsid w:val="00AA7077"/>
    <w:rsid w:val="00AA7156"/>
    <w:rsid w:val="00AA72FA"/>
    <w:rsid w:val="00AA73EC"/>
    <w:rsid w:val="00AA7EF4"/>
    <w:rsid w:val="00AB082C"/>
    <w:rsid w:val="00AB0BA9"/>
    <w:rsid w:val="00AB0D6A"/>
    <w:rsid w:val="00AB1202"/>
    <w:rsid w:val="00AB1383"/>
    <w:rsid w:val="00AB147D"/>
    <w:rsid w:val="00AB151B"/>
    <w:rsid w:val="00AB15EA"/>
    <w:rsid w:val="00AB1DCF"/>
    <w:rsid w:val="00AB2104"/>
    <w:rsid w:val="00AB263F"/>
    <w:rsid w:val="00AB2CE7"/>
    <w:rsid w:val="00AB3086"/>
    <w:rsid w:val="00AB30DF"/>
    <w:rsid w:val="00AB311D"/>
    <w:rsid w:val="00AB3276"/>
    <w:rsid w:val="00AB3663"/>
    <w:rsid w:val="00AB3B40"/>
    <w:rsid w:val="00AB3FFB"/>
    <w:rsid w:val="00AB41ED"/>
    <w:rsid w:val="00AB430F"/>
    <w:rsid w:val="00AB43F3"/>
    <w:rsid w:val="00AB445C"/>
    <w:rsid w:val="00AB445D"/>
    <w:rsid w:val="00AB4592"/>
    <w:rsid w:val="00AB45FA"/>
    <w:rsid w:val="00AB4934"/>
    <w:rsid w:val="00AB4BAF"/>
    <w:rsid w:val="00AB4C8B"/>
    <w:rsid w:val="00AB4DFC"/>
    <w:rsid w:val="00AB51FE"/>
    <w:rsid w:val="00AB5B40"/>
    <w:rsid w:val="00AB5B77"/>
    <w:rsid w:val="00AB5D2B"/>
    <w:rsid w:val="00AB647E"/>
    <w:rsid w:val="00AB6535"/>
    <w:rsid w:val="00AB674C"/>
    <w:rsid w:val="00AB688B"/>
    <w:rsid w:val="00AB6A3E"/>
    <w:rsid w:val="00AB757E"/>
    <w:rsid w:val="00AB7593"/>
    <w:rsid w:val="00AB797B"/>
    <w:rsid w:val="00AB7BE6"/>
    <w:rsid w:val="00AB7F22"/>
    <w:rsid w:val="00AC00FD"/>
    <w:rsid w:val="00AC027F"/>
    <w:rsid w:val="00AC076D"/>
    <w:rsid w:val="00AC079C"/>
    <w:rsid w:val="00AC0904"/>
    <w:rsid w:val="00AC0E59"/>
    <w:rsid w:val="00AC0EB7"/>
    <w:rsid w:val="00AC1034"/>
    <w:rsid w:val="00AC1287"/>
    <w:rsid w:val="00AC1324"/>
    <w:rsid w:val="00AC166D"/>
    <w:rsid w:val="00AC1A4F"/>
    <w:rsid w:val="00AC1F01"/>
    <w:rsid w:val="00AC2169"/>
    <w:rsid w:val="00AC23A7"/>
    <w:rsid w:val="00AC2D1A"/>
    <w:rsid w:val="00AC3170"/>
    <w:rsid w:val="00AC3407"/>
    <w:rsid w:val="00AC3529"/>
    <w:rsid w:val="00AC35AA"/>
    <w:rsid w:val="00AC390D"/>
    <w:rsid w:val="00AC3ADB"/>
    <w:rsid w:val="00AC3B8D"/>
    <w:rsid w:val="00AC4312"/>
    <w:rsid w:val="00AC475D"/>
    <w:rsid w:val="00AC4798"/>
    <w:rsid w:val="00AC4990"/>
    <w:rsid w:val="00AC4B1B"/>
    <w:rsid w:val="00AC4CDA"/>
    <w:rsid w:val="00AC4E47"/>
    <w:rsid w:val="00AC4F58"/>
    <w:rsid w:val="00AC54A5"/>
    <w:rsid w:val="00AC56CD"/>
    <w:rsid w:val="00AC5A69"/>
    <w:rsid w:val="00AC5DC7"/>
    <w:rsid w:val="00AC5E75"/>
    <w:rsid w:val="00AC5F22"/>
    <w:rsid w:val="00AC633D"/>
    <w:rsid w:val="00AC6A94"/>
    <w:rsid w:val="00AC6B10"/>
    <w:rsid w:val="00AC6D79"/>
    <w:rsid w:val="00AC6F3B"/>
    <w:rsid w:val="00AC6F97"/>
    <w:rsid w:val="00AC716D"/>
    <w:rsid w:val="00AC75AD"/>
    <w:rsid w:val="00AD0C9E"/>
    <w:rsid w:val="00AD1785"/>
    <w:rsid w:val="00AD1A5F"/>
    <w:rsid w:val="00AD1C65"/>
    <w:rsid w:val="00AD1E93"/>
    <w:rsid w:val="00AD21BD"/>
    <w:rsid w:val="00AD2525"/>
    <w:rsid w:val="00AD25EC"/>
    <w:rsid w:val="00AD272E"/>
    <w:rsid w:val="00AD276F"/>
    <w:rsid w:val="00AD288B"/>
    <w:rsid w:val="00AD28E2"/>
    <w:rsid w:val="00AD28FB"/>
    <w:rsid w:val="00AD2CBF"/>
    <w:rsid w:val="00AD2F2C"/>
    <w:rsid w:val="00AD2FCA"/>
    <w:rsid w:val="00AD3157"/>
    <w:rsid w:val="00AD3439"/>
    <w:rsid w:val="00AD3698"/>
    <w:rsid w:val="00AD3CB3"/>
    <w:rsid w:val="00AD3F4B"/>
    <w:rsid w:val="00AD41D5"/>
    <w:rsid w:val="00AD4455"/>
    <w:rsid w:val="00AD46AC"/>
    <w:rsid w:val="00AD49EB"/>
    <w:rsid w:val="00AD4B7E"/>
    <w:rsid w:val="00AD4E8B"/>
    <w:rsid w:val="00AD4EA9"/>
    <w:rsid w:val="00AD5278"/>
    <w:rsid w:val="00AD5559"/>
    <w:rsid w:val="00AD5872"/>
    <w:rsid w:val="00AD5B66"/>
    <w:rsid w:val="00AD5FD9"/>
    <w:rsid w:val="00AD60F8"/>
    <w:rsid w:val="00AD6440"/>
    <w:rsid w:val="00AD65FF"/>
    <w:rsid w:val="00AD6ABB"/>
    <w:rsid w:val="00AD72D7"/>
    <w:rsid w:val="00AD74F5"/>
    <w:rsid w:val="00AD7BC4"/>
    <w:rsid w:val="00AD7D07"/>
    <w:rsid w:val="00AE03B2"/>
    <w:rsid w:val="00AE0608"/>
    <w:rsid w:val="00AE06A8"/>
    <w:rsid w:val="00AE0786"/>
    <w:rsid w:val="00AE07ED"/>
    <w:rsid w:val="00AE0B1D"/>
    <w:rsid w:val="00AE0B5E"/>
    <w:rsid w:val="00AE0F41"/>
    <w:rsid w:val="00AE1301"/>
    <w:rsid w:val="00AE162F"/>
    <w:rsid w:val="00AE16EB"/>
    <w:rsid w:val="00AE1894"/>
    <w:rsid w:val="00AE2310"/>
    <w:rsid w:val="00AE2607"/>
    <w:rsid w:val="00AE2672"/>
    <w:rsid w:val="00AE2751"/>
    <w:rsid w:val="00AE2854"/>
    <w:rsid w:val="00AE297E"/>
    <w:rsid w:val="00AE2B4A"/>
    <w:rsid w:val="00AE2FF5"/>
    <w:rsid w:val="00AE2FF8"/>
    <w:rsid w:val="00AE30B8"/>
    <w:rsid w:val="00AE316E"/>
    <w:rsid w:val="00AE3281"/>
    <w:rsid w:val="00AE3730"/>
    <w:rsid w:val="00AE38BC"/>
    <w:rsid w:val="00AE392F"/>
    <w:rsid w:val="00AE3B40"/>
    <w:rsid w:val="00AE41A8"/>
    <w:rsid w:val="00AE45BB"/>
    <w:rsid w:val="00AE4734"/>
    <w:rsid w:val="00AE480D"/>
    <w:rsid w:val="00AE493B"/>
    <w:rsid w:val="00AE496B"/>
    <w:rsid w:val="00AE4C04"/>
    <w:rsid w:val="00AE4FE3"/>
    <w:rsid w:val="00AE50EE"/>
    <w:rsid w:val="00AE54AA"/>
    <w:rsid w:val="00AE5866"/>
    <w:rsid w:val="00AE5A84"/>
    <w:rsid w:val="00AE5B70"/>
    <w:rsid w:val="00AE5C84"/>
    <w:rsid w:val="00AE5C87"/>
    <w:rsid w:val="00AE5EB2"/>
    <w:rsid w:val="00AE605B"/>
    <w:rsid w:val="00AE6179"/>
    <w:rsid w:val="00AE6334"/>
    <w:rsid w:val="00AE6599"/>
    <w:rsid w:val="00AE69EB"/>
    <w:rsid w:val="00AE6A9C"/>
    <w:rsid w:val="00AE6C7B"/>
    <w:rsid w:val="00AE6D2C"/>
    <w:rsid w:val="00AE6D76"/>
    <w:rsid w:val="00AE6E75"/>
    <w:rsid w:val="00AE71E8"/>
    <w:rsid w:val="00AE728A"/>
    <w:rsid w:val="00AE729A"/>
    <w:rsid w:val="00AE7475"/>
    <w:rsid w:val="00AE7476"/>
    <w:rsid w:val="00AE75AD"/>
    <w:rsid w:val="00AE792F"/>
    <w:rsid w:val="00AE7AEA"/>
    <w:rsid w:val="00AE7CC5"/>
    <w:rsid w:val="00AE7E49"/>
    <w:rsid w:val="00AE7F43"/>
    <w:rsid w:val="00AF018E"/>
    <w:rsid w:val="00AF0333"/>
    <w:rsid w:val="00AF0466"/>
    <w:rsid w:val="00AF07AD"/>
    <w:rsid w:val="00AF08C1"/>
    <w:rsid w:val="00AF092F"/>
    <w:rsid w:val="00AF0C10"/>
    <w:rsid w:val="00AF0D2C"/>
    <w:rsid w:val="00AF1083"/>
    <w:rsid w:val="00AF12F7"/>
    <w:rsid w:val="00AF14AE"/>
    <w:rsid w:val="00AF162C"/>
    <w:rsid w:val="00AF17C8"/>
    <w:rsid w:val="00AF188F"/>
    <w:rsid w:val="00AF193F"/>
    <w:rsid w:val="00AF1B52"/>
    <w:rsid w:val="00AF1E3A"/>
    <w:rsid w:val="00AF235A"/>
    <w:rsid w:val="00AF2515"/>
    <w:rsid w:val="00AF2687"/>
    <w:rsid w:val="00AF297C"/>
    <w:rsid w:val="00AF2AEE"/>
    <w:rsid w:val="00AF3F0B"/>
    <w:rsid w:val="00AF40CE"/>
    <w:rsid w:val="00AF423C"/>
    <w:rsid w:val="00AF424B"/>
    <w:rsid w:val="00AF43B9"/>
    <w:rsid w:val="00AF46CD"/>
    <w:rsid w:val="00AF46FE"/>
    <w:rsid w:val="00AF47D9"/>
    <w:rsid w:val="00AF48AD"/>
    <w:rsid w:val="00AF4BA5"/>
    <w:rsid w:val="00AF4C78"/>
    <w:rsid w:val="00AF4D59"/>
    <w:rsid w:val="00AF4E81"/>
    <w:rsid w:val="00AF4FD9"/>
    <w:rsid w:val="00AF50E9"/>
    <w:rsid w:val="00AF567D"/>
    <w:rsid w:val="00AF5D5F"/>
    <w:rsid w:val="00AF5E98"/>
    <w:rsid w:val="00AF5FBD"/>
    <w:rsid w:val="00AF68F4"/>
    <w:rsid w:val="00AF6BE9"/>
    <w:rsid w:val="00AF6E76"/>
    <w:rsid w:val="00AF6EE0"/>
    <w:rsid w:val="00AF6FDC"/>
    <w:rsid w:val="00AF718D"/>
    <w:rsid w:val="00AF7806"/>
    <w:rsid w:val="00AF7A25"/>
    <w:rsid w:val="00AF7ADA"/>
    <w:rsid w:val="00AF7B91"/>
    <w:rsid w:val="00AF7F1B"/>
    <w:rsid w:val="00B002EA"/>
    <w:rsid w:val="00B003EB"/>
    <w:rsid w:val="00B009AB"/>
    <w:rsid w:val="00B00A0C"/>
    <w:rsid w:val="00B013C3"/>
    <w:rsid w:val="00B01543"/>
    <w:rsid w:val="00B01611"/>
    <w:rsid w:val="00B0180A"/>
    <w:rsid w:val="00B022BD"/>
    <w:rsid w:val="00B02488"/>
    <w:rsid w:val="00B02507"/>
    <w:rsid w:val="00B02AB7"/>
    <w:rsid w:val="00B02C4C"/>
    <w:rsid w:val="00B02E90"/>
    <w:rsid w:val="00B02EA1"/>
    <w:rsid w:val="00B02FDC"/>
    <w:rsid w:val="00B030E6"/>
    <w:rsid w:val="00B032BB"/>
    <w:rsid w:val="00B034E6"/>
    <w:rsid w:val="00B035F7"/>
    <w:rsid w:val="00B03E36"/>
    <w:rsid w:val="00B0453C"/>
    <w:rsid w:val="00B04707"/>
    <w:rsid w:val="00B04751"/>
    <w:rsid w:val="00B04A4C"/>
    <w:rsid w:val="00B04ACB"/>
    <w:rsid w:val="00B04B0F"/>
    <w:rsid w:val="00B04C0E"/>
    <w:rsid w:val="00B04E14"/>
    <w:rsid w:val="00B0510B"/>
    <w:rsid w:val="00B0519F"/>
    <w:rsid w:val="00B05724"/>
    <w:rsid w:val="00B05E55"/>
    <w:rsid w:val="00B06359"/>
    <w:rsid w:val="00B0662B"/>
    <w:rsid w:val="00B066DD"/>
    <w:rsid w:val="00B066FD"/>
    <w:rsid w:val="00B06A4E"/>
    <w:rsid w:val="00B06C88"/>
    <w:rsid w:val="00B06CE8"/>
    <w:rsid w:val="00B06D14"/>
    <w:rsid w:val="00B06FF1"/>
    <w:rsid w:val="00B072AE"/>
    <w:rsid w:val="00B0756B"/>
    <w:rsid w:val="00B07576"/>
    <w:rsid w:val="00B075EE"/>
    <w:rsid w:val="00B07B56"/>
    <w:rsid w:val="00B07BEC"/>
    <w:rsid w:val="00B07DC5"/>
    <w:rsid w:val="00B10420"/>
    <w:rsid w:val="00B1058E"/>
    <w:rsid w:val="00B10CCB"/>
    <w:rsid w:val="00B10E58"/>
    <w:rsid w:val="00B10F1C"/>
    <w:rsid w:val="00B1132F"/>
    <w:rsid w:val="00B115F6"/>
    <w:rsid w:val="00B11664"/>
    <w:rsid w:val="00B11718"/>
    <w:rsid w:val="00B11B1B"/>
    <w:rsid w:val="00B11C4D"/>
    <w:rsid w:val="00B11D49"/>
    <w:rsid w:val="00B11E16"/>
    <w:rsid w:val="00B1252F"/>
    <w:rsid w:val="00B125A1"/>
    <w:rsid w:val="00B125F4"/>
    <w:rsid w:val="00B126FE"/>
    <w:rsid w:val="00B12A06"/>
    <w:rsid w:val="00B12E1C"/>
    <w:rsid w:val="00B12FFD"/>
    <w:rsid w:val="00B130A7"/>
    <w:rsid w:val="00B130F1"/>
    <w:rsid w:val="00B1313A"/>
    <w:rsid w:val="00B1333A"/>
    <w:rsid w:val="00B134E8"/>
    <w:rsid w:val="00B13760"/>
    <w:rsid w:val="00B1381D"/>
    <w:rsid w:val="00B144D0"/>
    <w:rsid w:val="00B1476C"/>
    <w:rsid w:val="00B1479F"/>
    <w:rsid w:val="00B14922"/>
    <w:rsid w:val="00B153F5"/>
    <w:rsid w:val="00B1558E"/>
    <w:rsid w:val="00B155DF"/>
    <w:rsid w:val="00B156A8"/>
    <w:rsid w:val="00B1595F"/>
    <w:rsid w:val="00B15BED"/>
    <w:rsid w:val="00B160BE"/>
    <w:rsid w:val="00B161BB"/>
    <w:rsid w:val="00B17041"/>
    <w:rsid w:val="00B1729F"/>
    <w:rsid w:val="00B173E2"/>
    <w:rsid w:val="00B17406"/>
    <w:rsid w:val="00B1752A"/>
    <w:rsid w:val="00B17C32"/>
    <w:rsid w:val="00B17F7F"/>
    <w:rsid w:val="00B2024E"/>
    <w:rsid w:val="00B203EE"/>
    <w:rsid w:val="00B2042C"/>
    <w:rsid w:val="00B2044F"/>
    <w:rsid w:val="00B207DC"/>
    <w:rsid w:val="00B20DBC"/>
    <w:rsid w:val="00B212A6"/>
    <w:rsid w:val="00B213E3"/>
    <w:rsid w:val="00B21D04"/>
    <w:rsid w:val="00B21E67"/>
    <w:rsid w:val="00B224C8"/>
    <w:rsid w:val="00B2284B"/>
    <w:rsid w:val="00B22C19"/>
    <w:rsid w:val="00B22C6B"/>
    <w:rsid w:val="00B2354B"/>
    <w:rsid w:val="00B23828"/>
    <w:rsid w:val="00B23BDA"/>
    <w:rsid w:val="00B23DC8"/>
    <w:rsid w:val="00B23F22"/>
    <w:rsid w:val="00B240EC"/>
    <w:rsid w:val="00B2411E"/>
    <w:rsid w:val="00B241F7"/>
    <w:rsid w:val="00B24395"/>
    <w:rsid w:val="00B24506"/>
    <w:rsid w:val="00B24A1E"/>
    <w:rsid w:val="00B24ACF"/>
    <w:rsid w:val="00B24D92"/>
    <w:rsid w:val="00B2553B"/>
    <w:rsid w:val="00B257A7"/>
    <w:rsid w:val="00B25827"/>
    <w:rsid w:val="00B25A53"/>
    <w:rsid w:val="00B25C17"/>
    <w:rsid w:val="00B25F95"/>
    <w:rsid w:val="00B26279"/>
    <w:rsid w:val="00B2628B"/>
    <w:rsid w:val="00B2630E"/>
    <w:rsid w:val="00B26629"/>
    <w:rsid w:val="00B2662D"/>
    <w:rsid w:val="00B267EF"/>
    <w:rsid w:val="00B2686D"/>
    <w:rsid w:val="00B26899"/>
    <w:rsid w:val="00B268C0"/>
    <w:rsid w:val="00B2696C"/>
    <w:rsid w:val="00B26A55"/>
    <w:rsid w:val="00B2704D"/>
    <w:rsid w:val="00B271F6"/>
    <w:rsid w:val="00B27534"/>
    <w:rsid w:val="00B275B9"/>
    <w:rsid w:val="00B2794A"/>
    <w:rsid w:val="00B27D93"/>
    <w:rsid w:val="00B2D7B3"/>
    <w:rsid w:val="00B303CB"/>
    <w:rsid w:val="00B30503"/>
    <w:rsid w:val="00B3098E"/>
    <w:rsid w:val="00B30B82"/>
    <w:rsid w:val="00B30D2A"/>
    <w:rsid w:val="00B30ED8"/>
    <w:rsid w:val="00B30F78"/>
    <w:rsid w:val="00B310A5"/>
    <w:rsid w:val="00B31680"/>
    <w:rsid w:val="00B316D9"/>
    <w:rsid w:val="00B31713"/>
    <w:rsid w:val="00B31790"/>
    <w:rsid w:val="00B31ADD"/>
    <w:rsid w:val="00B31B28"/>
    <w:rsid w:val="00B31B40"/>
    <w:rsid w:val="00B32186"/>
    <w:rsid w:val="00B3222D"/>
    <w:rsid w:val="00B3236F"/>
    <w:rsid w:val="00B3244A"/>
    <w:rsid w:val="00B32568"/>
    <w:rsid w:val="00B3265D"/>
    <w:rsid w:val="00B32A5E"/>
    <w:rsid w:val="00B32E00"/>
    <w:rsid w:val="00B32EE9"/>
    <w:rsid w:val="00B33799"/>
    <w:rsid w:val="00B3392A"/>
    <w:rsid w:val="00B33945"/>
    <w:rsid w:val="00B33CC2"/>
    <w:rsid w:val="00B34111"/>
    <w:rsid w:val="00B342B5"/>
    <w:rsid w:val="00B343ED"/>
    <w:rsid w:val="00B348A0"/>
    <w:rsid w:val="00B34948"/>
    <w:rsid w:val="00B34E45"/>
    <w:rsid w:val="00B34E5D"/>
    <w:rsid w:val="00B355F8"/>
    <w:rsid w:val="00B35760"/>
    <w:rsid w:val="00B35A4E"/>
    <w:rsid w:val="00B35AA8"/>
    <w:rsid w:val="00B35D13"/>
    <w:rsid w:val="00B3640C"/>
    <w:rsid w:val="00B3650D"/>
    <w:rsid w:val="00B36BED"/>
    <w:rsid w:val="00B36D67"/>
    <w:rsid w:val="00B3721C"/>
    <w:rsid w:val="00B372EB"/>
    <w:rsid w:val="00B37503"/>
    <w:rsid w:val="00B3760E"/>
    <w:rsid w:val="00B37CC2"/>
    <w:rsid w:val="00B37FCB"/>
    <w:rsid w:val="00B4025C"/>
    <w:rsid w:val="00B40B3A"/>
    <w:rsid w:val="00B40E75"/>
    <w:rsid w:val="00B413C7"/>
    <w:rsid w:val="00B4177A"/>
    <w:rsid w:val="00B417BD"/>
    <w:rsid w:val="00B41E43"/>
    <w:rsid w:val="00B41FCF"/>
    <w:rsid w:val="00B420FD"/>
    <w:rsid w:val="00B423D7"/>
    <w:rsid w:val="00B42547"/>
    <w:rsid w:val="00B42CBE"/>
    <w:rsid w:val="00B432D9"/>
    <w:rsid w:val="00B4388B"/>
    <w:rsid w:val="00B43C58"/>
    <w:rsid w:val="00B43CCE"/>
    <w:rsid w:val="00B43DFD"/>
    <w:rsid w:val="00B4405A"/>
    <w:rsid w:val="00B440EF"/>
    <w:rsid w:val="00B44587"/>
    <w:rsid w:val="00B44ADA"/>
    <w:rsid w:val="00B44BCA"/>
    <w:rsid w:val="00B44BE5"/>
    <w:rsid w:val="00B44C44"/>
    <w:rsid w:val="00B44F38"/>
    <w:rsid w:val="00B4560C"/>
    <w:rsid w:val="00B45876"/>
    <w:rsid w:val="00B45C17"/>
    <w:rsid w:val="00B4609C"/>
    <w:rsid w:val="00B4696C"/>
    <w:rsid w:val="00B46E30"/>
    <w:rsid w:val="00B47132"/>
    <w:rsid w:val="00B47C67"/>
    <w:rsid w:val="00B47C89"/>
    <w:rsid w:val="00B47D08"/>
    <w:rsid w:val="00B47EF2"/>
    <w:rsid w:val="00B50327"/>
    <w:rsid w:val="00B503D5"/>
    <w:rsid w:val="00B508AC"/>
    <w:rsid w:val="00B5099B"/>
    <w:rsid w:val="00B50ADA"/>
    <w:rsid w:val="00B50F46"/>
    <w:rsid w:val="00B511FD"/>
    <w:rsid w:val="00B5194C"/>
    <w:rsid w:val="00B51AE9"/>
    <w:rsid w:val="00B51BE5"/>
    <w:rsid w:val="00B51EB0"/>
    <w:rsid w:val="00B51F77"/>
    <w:rsid w:val="00B520F4"/>
    <w:rsid w:val="00B52425"/>
    <w:rsid w:val="00B5251E"/>
    <w:rsid w:val="00B525AB"/>
    <w:rsid w:val="00B525DE"/>
    <w:rsid w:val="00B527DC"/>
    <w:rsid w:val="00B52982"/>
    <w:rsid w:val="00B52996"/>
    <w:rsid w:val="00B52C11"/>
    <w:rsid w:val="00B52E13"/>
    <w:rsid w:val="00B530CC"/>
    <w:rsid w:val="00B53382"/>
    <w:rsid w:val="00B53711"/>
    <w:rsid w:val="00B5388A"/>
    <w:rsid w:val="00B53D8F"/>
    <w:rsid w:val="00B5411B"/>
    <w:rsid w:val="00B545ED"/>
    <w:rsid w:val="00B547B1"/>
    <w:rsid w:val="00B54875"/>
    <w:rsid w:val="00B54A18"/>
    <w:rsid w:val="00B54A40"/>
    <w:rsid w:val="00B54AAC"/>
    <w:rsid w:val="00B551AC"/>
    <w:rsid w:val="00B5577D"/>
    <w:rsid w:val="00B55A3C"/>
    <w:rsid w:val="00B569CB"/>
    <w:rsid w:val="00B56AE1"/>
    <w:rsid w:val="00B56D5E"/>
    <w:rsid w:val="00B56DBF"/>
    <w:rsid w:val="00B5723F"/>
    <w:rsid w:val="00B573AE"/>
    <w:rsid w:val="00B57536"/>
    <w:rsid w:val="00B57881"/>
    <w:rsid w:val="00B579B0"/>
    <w:rsid w:val="00B57B4B"/>
    <w:rsid w:val="00B57F40"/>
    <w:rsid w:val="00B60007"/>
    <w:rsid w:val="00B603EB"/>
    <w:rsid w:val="00B605B8"/>
    <w:rsid w:val="00B60A1A"/>
    <w:rsid w:val="00B60BF3"/>
    <w:rsid w:val="00B60EEC"/>
    <w:rsid w:val="00B61326"/>
    <w:rsid w:val="00B6143C"/>
    <w:rsid w:val="00B6196C"/>
    <w:rsid w:val="00B6233A"/>
    <w:rsid w:val="00B6265D"/>
    <w:rsid w:val="00B629DE"/>
    <w:rsid w:val="00B6326D"/>
    <w:rsid w:val="00B634CE"/>
    <w:rsid w:val="00B636EC"/>
    <w:rsid w:val="00B63982"/>
    <w:rsid w:val="00B63E92"/>
    <w:rsid w:val="00B63F8C"/>
    <w:rsid w:val="00B64155"/>
    <w:rsid w:val="00B6422F"/>
    <w:rsid w:val="00B642CE"/>
    <w:rsid w:val="00B6452C"/>
    <w:rsid w:val="00B64590"/>
    <w:rsid w:val="00B64626"/>
    <w:rsid w:val="00B646B8"/>
    <w:rsid w:val="00B647CE"/>
    <w:rsid w:val="00B65065"/>
    <w:rsid w:val="00B6508C"/>
    <w:rsid w:val="00B653B7"/>
    <w:rsid w:val="00B65665"/>
    <w:rsid w:val="00B65683"/>
    <w:rsid w:val="00B6580F"/>
    <w:rsid w:val="00B65B82"/>
    <w:rsid w:val="00B65EA9"/>
    <w:rsid w:val="00B65F18"/>
    <w:rsid w:val="00B6649A"/>
    <w:rsid w:val="00B665A2"/>
    <w:rsid w:val="00B669FA"/>
    <w:rsid w:val="00B66A00"/>
    <w:rsid w:val="00B66A85"/>
    <w:rsid w:val="00B66E87"/>
    <w:rsid w:val="00B66F8E"/>
    <w:rsid w:val="00B67305"/>
    <w:rsid w:val="00B67529"/>
    <w:rsid w:val="00B675DE"/>
    <w:rsid w:val="00B67D8E"/>
    <w:rsid w:val="00B67EBC"/>
    <w:rsid w:val="00B702AD"/>
    <w:rsid w:val="00B70334"/>
    <w:rsid w:val="00B706A4"/>
    <w:rsid w:val="00B70797"/>
    <w:rsid w:val="00B70FBC"/>
    <w:rsid w:val="00B7103E"/>
    <w:rsid w:val="00B714BA"/>
    <w:rsid w:val="00B71C3B"/>
    <w:rsid w:val="00B71C9D"/>
    <w:rsid w:val="00B720AD"/>
    <w:rsid w:val="00B720B9"/>
    <w:rsid w:val="00B72434"/>
    <w:rsid w:val="00B726B4"/>
    <w:rsid w:val="00B727B4"/>
    <w:rsid w:val="00B7348C"/>
    <w:rsid w:val="00B7366A"/>
    <w:rsid w:val="00B73806"/>
    <w:rsid w:val="00B73844"/>
    <w:rsid w:val="00B738E5"/>
    <w:rsid w:val="00B73AD8"/>
    <w:rsid w:val="00B73B8D"/>
    <w:rsid w:val="00B73E31"/>
    <w:rsid w:val="00B740DA"/>
    <w:rsid w:val="00B74724"/>
    <w:rsid w:val="00B74B03"/>
    <w:rsid w:val="00B74D14"/>
    <w:rsid w:val="00B74DD3"/>
    <w:rsid w:val="00B75091"/>
    <w:rsid w:val="00B751ED"/>
    <w:rsid w:val="00B75355"/>
    <w:rsid w:val="00B75396"/>
    <w:rsid w:val="00B7547A"/>
    <w:rsid w:val="00B75570"/>
    <w:rsid w:val="00B75C48"/>
    <w:rsid w:val="00B76124"/>
    <w:rsid w:val="00B76557"/>
    <w:rsid w:val="00B7681A"/>
    <w:rsid w:val="00B76A97"/>
    <w:rsid w:val="00B77306"/>
    <w:rsid w:val="00B77317"/>
    <w:rsid w:val="00B7734A"/>
    <w:rsid w:val="00B77408"/>
    <w:rsid w:val="00B774F2"/>
    <w:rsid w:val="00B779DF"/>
    <w:rsid w:val="00B77AEB"/>
    <w:rsid w:val="00B77C57"/>
    <w:rsid w:val="00B77FB3"/>
    <w:rsid w:val="00B801A3"/>
    <w:rsid w:val="00B80232"/>
    <w:rsid w:val="00B804F5"/>
    <w:rsid w:val="00B8084E"/>
    <w:rsid w:val="00B809BE"/>
    <w:rsid w:val="00B80DE8"/>
    <w:rsid w:val="00B80FB3"/>
    <w:rsid w:val="00B81084"/>
    <w:rsid w:val="00B817C3"/>
    <w:rsid w:val="00B8184D"/>
    <w:rsid w:val="00B81A3E"/>
    <w:rsid w:val="00B81D7F"/>
    <w:rsid w:val="00B81EC1"/>
    <w:rsid w:val="00B8209D"/>
    <w:rsid w:val="00B824E8"/>
    <w:rsid w:val="00B828EB"/>
    <w:rsid w:val="00B82A89"/>
    <w:rsid w:val="00B8315F"/>
    <w:rsid w:val="00B831D4"/>
    <w:rsid w:val="00B83BAC"/>
    <w:rsid w:val="00B83C22"/>
    <w:rsid w:val="00B844C2"/>
    <w:rsid w:val="00B84635"/>
    <w:rsid w:val="00B85355"/>
    <w:rsid w:val="00B85483"/>
    <w:rsid w:val="00B856F5"/>
    <w:rsid w:val="00B85A4A"/>
    <w:rsid w:val="00B8626E"/>
    <w:rsid w:val="00B86297"/>
    <w:rsid w:val="00B86452"/>
    <w:rsid w:val="00B866EA"/>
    <w:rsid w:val="00B866F8"/>
    <w:rsid w:val="00B8690A"/>
    <w:rsid w:val="00B86A26"/>
    <w:rsid w:val="00B86F49"/>
    <w:rsid w:val="00B870B5"/>
    <w:rsid w:val="00B874E9"/>
    <w:rsid w:val="00B87BE2"/>
    <w:rsid w:val="00B87D45"/>
    <w:rsid w:val="00B87EC8"/>
    <w:rsid w:val="00B90056"/>
    <w:rsid w:val="00B903E8"/>
    <w:rsid w:val="00B904D6"/>
    <w:rsid w:val="00B90705"/>
    <w:rsid w:val="00B90A6F"/>
    <w:rsid w:val="00B90E1B"/>
    <w:rsid w:val="00B91051"/>
    <w:rsid w:val="00B91499"/>
    <w:rsid w:val="00B91541"/>
    <w:rsid w:val="00B91B22"/>
    <w:rsid w:val="00B91F12"/>
    <w:rsid w:val="00B92017"/>
    <w:rsid w:val="00B9223A"/>
    <w:rsid w:val="00B92735"/>
    <w:rsid w:val="00B9294B"/>
    <w:rsid w:val="00B92B3F"/>
    <w:rsid w:val="00B92BC1"/>
    <w:rsid w:val="00B92D38"/>
    <w:rsid w:val="00B92F7D"/>
    <w:rsid w:val="00B93169"/>
    <w:rsid w:val="00B93304"/>
    <w:rsid w:val="00B93755"/>
    <w:rsid w:val="00B93B67"/>
    <w:rsid w:val="00B93B86"/>
    <w:rsid w:val="00B93CE5"/>
    <w:rsid w:val="00B93DE3"/>
    <w:rsid w:val="00B93E23"/>
    <w:rsid w:val="00B93E86"/>
    <w:rsid w:val="00B93F65"/>
    <w:rsid w:val="00B93F85"/>
    <w:rsid w:val="00B94307"/>
    <w:rsid w:val="00B944D7"/>
    <w:rsid w:val="00B944E8"/>
    <w:rsid w:val="00B9479B"/>
    <w:rsid w:val="00B94973"/>
    <w:rsid w:val="00B94CB3"/>
    <w:rsid w:val="00B94DBF"/>
    <w:rsid w:val="00B94E13"/>
    <w:rsid w:val="00B95044"/>
    <w:rsid w:val="00B95325"/>
    <w:rsid w:val="00B957C7"/>
    <w:rsid w:val="00B95816"/>
    <w:rsid w:val="00B958C7"/>
    <w:rsid w:val="00B9590C"/>
    <w:rsid w:val="00B95CB3"/>
    <w:rsid w:val="00B95CC3"/>
    <w:rsid w:val="00B95F1E"/>
    <w:rsid w:val="00B96042"/>
    <w:rsid w:val="00B963F3"/>
    <w:rsid w:val="00B9653E"/>
    <w:rsid w:val="00B966D8"/>
    <w:rsid w:val="00B96751"/>
    <w:rsid w:val="00B968D5"/>
    <w:rsid w:val="00B97109"/>
    <w:rsid w:val="00B976B0"/>
    <w:rsid w:val="00B97766"/>
    <w:rsid w:val="00B979B7"/>
    <w:rsid w:val="00BA08E2"/>
    <w:rsid w:val="00BA0CC3"/>
    <w:rsid w:val="00BA0E84"/>
    <w:rsid w:val="00BA10B1"/>
    <w:rsid w:val="00BA10DE"/>
    <w:rsid w:val="00BA1296"/>
    <w:rsid w:val="00BA1389"/>
    <w:rsid w:val="00BA140C"/>
    <w:rsid w:val="00BA1AA3"/>
    <w:rsid w:val="00BA1C8E"/>
    <w:rsid w:val="00BA1CD4"/>
    <w:rsid w:val="00BA23F8"/>
    <w:rsid w:val="00BA2458"/>
    <w:rsid w:val="00BA29D3"/>
    <w:rsid w:val="00BA31E2"/>
    <w:rsid w:val="00BA339E"/>
    <w:rsid w:val="00BA364A"/>
    <w:rsid w:val="00BA3798"/>
    <w:rsid w:val="00BA37C6"/>
    <w:rsid w:val="00BA3878"/>
    <w:rsid w:val="00BA3D72"/>
    <w:rsid w:val="00BA4163"/>
    <w:rsid w:val="00BA4166"/>
    <w:rsid w:val="00BA4178"/>
    <w:rsid w:val="00BA426F"/>
    <w:rsid w:val="00BA4654"/>
    <w:rsid w:val="00BA466B"/>
    <w:rsid w:val="00BA4CDF"/>
    <w:rsid w:val="00BA4F1C"/>
    <w:rsid w:val="00BA517F"/>
    <w:rsid w:val="00BA5389"/>
    <w:rsid w:val="00BA5AA2"/>
    <w:rsid w:val="00BA5CF0"/>
    <w:rsid w:val="00BA5E61"/>
    <w:rsid w:val="00BA5F1E"/>
    <w:rsid w:val="00BA62CD"/>
    <w:rsid w:val="00BA66D1"/>
    <w:rsid w:val="00BA675D"/>
    <w:rsid w:val="00BA6C70"/>
    <w:rsid w:val="00BA6F82"/>
    <w:rsid w:val="00BA7211"/>
    <w:rsid w:val="00BA72DB"/>
    <w:rsid w:val="00BA7316"/>
    <w:rsid w:val="00BA742A"/>
    <w:rsid w:val="00BA7443"/>
    <w:rsid w:val="00BA77CB"/>
    <w:rsid w:val="00BA7964"/>
    <w:rsid w:val="00BA7AA5"/>
    <w:rsid w:val="00BA7CA0"/>
    <w:rsid w:val="00BB03DE"/>
    <w:rsid w:val="00BB064C"/>
    <w:rsid w:val="00BB0755"/>
    <w:rsid w:val="00BB0A0C"/>
    <w:rsid w:val="00BB0C33"/>
    <w:rsid w:val="00BB0E09"/>
    <w:rsid w:val="00BB12DF"/>
    <w:rsid w:val="00BB1454"/>
    <w:rsid w:val="00BB1BB5"/>
    <w:rsid w:val="00BB1F81"/>
    <w:rsid w:val="00BB244A"/>
    <w:rsid w:val="00BB27E5"/>
    <w:rsid w:val="00BB2C60"/>
    <w:rsid w:val="00BB2D12"/>
    <w:rsid w:val="00BB2EC6"/>
    <w:rsid w:val="00BB3103"/>
    <w:rsid w:val="00BB33ED"/>
    <w:rsid w:val="00BB3553"/>
    <w:rsid w:val="00BB3751"/>
    <w:rsid w:val="00BB3787"/>
    <w:rsid w:val="00BB393E"/>
    <w:rsid w:val="00BB41EF"/>
    <w:rsid w:val="00BB49FC"/>
    <w:rsid w:val="00BB4EB9"/>
    <w:rsid w:val="00BB50E3"/>
    <w:rsid w:val="00BB5289"/>
    <w:rsid w:val="00BB5947"/>
    <w:rsid w:val="00BB59B4"/>
    <w:rsid w:val="00BB5A6F"/>
    <w:rsid w:val="00BB5A82"/>
    <w:rsid w:val="00BB5AAA"/>
    <w:rsid w:val="00BB5ABB"/>
    <w:rsid w:val="00BB5B15"/>
    <w:rsid w:val="00BB5FBF"/>
    <w:rsid w:val="00BB6016"/>
    <w:rsid w:val="00BB609E"/>
    <w:rsid w:val="00BB63A6"/>
    <w:rsid w:val="00BB63F1"/>
    <w:rsid w:val="00BB66C4"/>
    <w:rsid w:val="00BB6A64"/>
    <w:rsid w:val="00BB6C08"/>
    <w:rsid w:val="00BB7204"/>
    <w:rsid w:val="00BB780C"/>
    <w:rsid w:val="00BB7B56"/>
    <w:rsid w:val="00BB7C17"/>
    <w:rsid w:val="00BB7CEC"/>
    <w:rsid w:val="00BC056C"/>
    <w:rsid w:val="00BC05F9"/>
    <w:rsid w:val="00BC077C"/>
    <w:rsid w:val="00BC07AA"/>
    <w:rsid w:val="00BC0934"/>
    <w:rsid w:val="00BC0A4B"/>
    <w:rsid w:val="00BC0EEA"/>
    <w:rsid w:val="00BC1072"/>
    <w:rsid w:val="00BC124C"/>
    <w:rsid w:val="00BC17A5"/>
    <w:rsid w:val="00BC1995"/>
    <w:rsid w:val="00BC1C91"/>
    <w:rsid w:val="00BC1CE0"/>
    <w:rsid w:val="00BC247E"/>
    <w:rsid w:val="00BC27FC"/>
    <w:rsid w:val="00BC28BF"/>
    <w:rsid w:val="00BC2DA9"/>
    <w:rsid w:val="00BC32F8"/>
    <w:rsid w:val="00BC3359"/>
    <w:rsid w:val="00BC39BD"/>
    <w:rsid w:val="00BC3C5D"/>
    <w:rsid w:val="00BC3C95"/>
    <w:rsid w:val="00BC402F"/>
    <w:rsid w:val="00BC447F"/>
    <w:rsid w:val="00BC4FA8"/>
    <w:rsid w:val="00BC528E"/>
    <w:rsid w:val="00BC5735"/>
    <w:rsid w:val="00BC593A"/>
    <w:rsid w:val="00BC5B39"/>
    <w:rsid w:val="00BC5D04"/>
    <w:rsid w:val="00BC5E30"/>
    <w:rsid w:val="00BC65ED"/>
    <w:rsid w:val="00BC68D0"/>
    <w:rsid w:val="00BC6DE6"/>
    <w:rsid w:val="00BC6F1D"/>
    <w:rsid w:val="00BC700B"/>
    <w:rsid w:val="00BC7407"/>
    <w:rsid w:val="00BC749A"/>
    <w:rsid w:val="00BC7B79"/>
    <w:rsid w:val="00BD0955"/>
    <w:rsid w:val="00BD0BA9"/>
    <w:rsid w:val="00BD0BFC"/>
    <w:rsid w:val="00BD0F1D"/>
    <w:rsid w:val="00BD160E"/>
    <w:rsid w:val="00BD2015"/>
    <w:rsid w:val="00BD2417"/>
    <w:rsid w:val="00BD2A0D"/>
    <w:rsid w:val="00BD2B4A"/>
    <w:rsid w:val="00BD2C7B"/>
    <w:rsid w:val="00BD2E31"/>
    <w:rsid w:val="00BD2EC0"/>
    <w:rsid w:val="00BD3192"/>
    <w:rsid w:val="00BD375D"/>
    <w:rsid w:val="00BD39C7"/>
    <w:rsid w:val="00BD3C87"/>
    <w:rsid w:val="00BD3D90"/>
    <w:rsid w:val="00BD433B"/>
    <w:rsid w:val="00BD44F9"/>
    <w:rsid w:val="00BD46F3"/>
    <w:rsid w:val="00BD490F"/>
    <w:rsid w:val="00BD4CCD"/>
    <w:rsid w:val="00BD51B9"/>
    <w:rsid w:val="00BD5A9C"/>
    <w:rsid w:val="00BD635C"/>
    <w:rsid w:val="00BD64B8"/>
    <w:rsid w:val="00BD6803"/>
    <w:rsid w:val="00BD6D86"/>
    <w:rsid w:val="00BD6DF8"/>
    <w:rsid w:val="00BD6E1F"/>
    <w:rsid w:val="00BD7414"/>
    <w:rsid w:val="00BE0066"/>
    <w:rsid w:val="00BE0130"/>
    <w:rsid w:val="00BE0280"/>
    <w:rsid w:val="00BE0348"/>
    <w:rsid w:val="00BE091A"/>
    <w:rsid w:val="00BE09AE"/>
    <w:rsid w:val="00BE0CDE"/>
    <w:rsid w:val="00BE0F6D"/>
    <w:rsid w:val="00BE10FF"/>
    <w:rsid w:val="00BE1104"/>
    <w:rsid w:val="00BE1279"/>
    <w:rsid w:val="00BE134A"/>
    <w:rsid w:val="00BE1639"/>
    <w:rsid w:val="00BE16B8"/>
    <w:rsid w:val="00BE1717"/>
    <w:rsid w:val="00BE1892"/>
    <w:rsid w:val="00BE19BF"/>
    <w:rsid w:val="00BE1A0E"/>
    <w:rsid w:val="00BE1A1B"/>
    <w:rsid w:val="00BE1E07"/>
    <w:rsid w:val="00BE20E2"/>
    <w:rsid w:val="00BE21C9"/>
    <w:rsid w:val="00BE2261"/>
    <w:rsid w:val="00BE235E"/>
    <w:rsid w:val="00BE23CA"/>
    <w:rsid w:val="00BE2AFA"/>
    <w:rsid w:val="00BE2C15"/>
    <w:rsid w:val="00BE2C21"/>
    <w:rsid w:val="00BE35FA"/>
    <w:rsid w:val="00BE36D6"/>
    <w:rsid w:val="00BE372E"/>
    <w:rsid w:val="00BE374C"/>
    <w:rsid w:val="00BE37B0"/>
    <w:rsid w:val="00BE3AC2"/>
    <w:rsid w:val="00BE3D49"/>
    <w:rsid w:val="00BE4131"/>
    <w:rsid w:val="00BE41D5"/>
    <w:rsid w:val="00BE42A2"/>
    <w:rsid w:val="00BE488D"/>
    <w:rsid w:val="00BE4B85"/>
    <w:rsid w:val="00BE4E48"/>
    <w:rsid w:val="00BE568E"/>
    <w:rsid w:val="00BE594A"/>
    <w:rsid w:val="00BE5B17"/>
    <w:rsid w:val="00BE6753"/>
    <w:rsid w:val="00BE67E1"/>
    <w:rsid w:val="00BE688D"/>
    <w:rsid w:val="00BE6DEE"/>
    <w:rsid w:val="00BE70F4"/>
    <w:rsid w:val="00BE72C5"/>
    <w:rsid w:val="00BE732D"/>
    <w:rsid w:val="00BE744D"/>
    <w:rsid w:val="00BE75EF"/>
    <w:rsid w:val="00BE7745"/>
    <w:rsid w:val="00BE77BD"/>
    <w:rsid w:val="00BE7AF1"/>
    <w:rsid w:val="00BF01F7"/>
    <w:rsid w:val="00BF01FC"/>
    <w:rsid w:val="00BF027A"/>
    <w:rsid w:val="00BF02BB"/>
    <w:rsid w:val="00BF06F0"/>
    <w:rsid w:val="00BF0A20"/>
    <w:rsid w:val="00BF0FBE"/>
    <w:rsid w:val="00BF0FEC"/>
    <w:rsid w:val="00BF11A4"/>
    <w:rsid w:val="00BF17DF"/>
    <w:rsid w:val="00BF17EC"/>
    <w:rsid w:val="00BF1974"/>
    <w:rsid w:val="00BF1E2A"/>
    <w:rsid w:val="00BF2031"/>
    <w:rsid w:val="00BF22EB"/>
    <w:rsid w:val="00BF24D1"/>
    <w:rsid w:val="00BF269E"/>
    <w:rsid w:val="00BF274A"/>
    <w:rsid w:val="00BF2933"/>
    <w:rsid w:val="00BF2B0E"/>
    <w:rsid w:val="00BF2B5D"/>
    <w:rsid w:val="00BF3212"/>
    <w:rsid w:val="00BF3510"/>
    <w:rsid w:val="00BF409A"/>
    <w:rsid w:val="00BF463B"/>
    <w:rsid w:val="00BF485B"/>
    <w:rsid w:val="00BF4AB6"/>
    <w:rsid w:val="00BF4C98"/>
    <w:rsid w:val="00BF506D"/>
    <w:rsid w:val="00BF5501"/>
    <w:rsid w:val="00BF5594"/>
    <w:rsid w:val="00BF56CB"/>
    <w:rsid w:val="00BF5851"/>
    <w:rsid w:val="00BF5926"/>
    <w:rsid w:val="00BF5AEF"/>
    <w:rsid w:val="00BF5B96"/>
    <w:rsid w:val="00BF5D8D"/>
    <w:rsid w:val="00BF60E7"/>
    <w:rsid w:val="00BF60F0"/>
    <w:rsid w:val="00BF624F"/>
    <w:rsid w:val="00BF642D"/>
    <w:rsid w:val="00BF656A"/>
    <w:rsid w:val="00BF66D8"/>
    <w:rsid w:val="00BF6963"/>
    <w:rsid w:val="00BF69C3"/>
    <w:rsid w:val="00BF6BCD"/>
    <w:rsid w:val="00BF6CC6"/>
    <w:rsid w:val="00BF6CCD"/>
    <w:rsid w:val="00BF7181"/>
    <w:rsid w:val="00BF733D"/>
    <w:rsid w:val="00BF7457"/>
    <w:rsid w:val="00BF77F6"/>
    <w:rsid w:val="00C00741"/>
    <w:rsid w:val="00C00B59"/>
    <w:rsid w:val="00C01183"/>
    <w:rsid w:val="00C0140A"/>
    <w:rsid w:val="00C01434"/>
    <w:rsid w:val="00C01517"/>
    <w:rsid w:val="00C01D1D"/>
    <w:rsid w:val="00C01DA1"/>
    <w:rsid w:val="00C02013"/>
    <w:rsid w:val="00C02113"/>
    <w:rsid w:val="00C02191"/>
    <w:rsid w:val="00C02233"/>
    <w:rsid w:val="00C02AD8"/>
    <w:rsid w:val="00C02AF4"/>
    <w:rsid w:val="00C03089"/>
    <w:rsid w:val="00C033C9"/>
    <w:rsid w:val="00C03894"/>
    <w:rsid w:val="00C03E02"/>
    <w:rsid w:val="00C03F43"/>
    <w:rsid w:val="00C0414F"/>
    <w:rsid w:val="00C04204"/>
    <w:rsid w:val="00C04340"/>
    <w:rsid w:val="00C0443D"/>
    <w:rsid w:val="00C04954"/>
    <w:rsid w:val="00C04EBE"/>
    <w:rsid w:val="00C053EA"/>
    <w:rsid w:val="00C05676"/>
    <w:rsid w:val="00C056D1"/>
    <w:rsid w:val="00C05C2A"/>
    <w:rsid w:val="00C06017"/>
    <w:rsid w:val="00C064A8"/>
    <w:rsid w:val="00C06643"/>
    <w:rsid w:val="00C06761"/>
    <w:rsid w:val="00C06809"/>
    <w:rsid w:val="00C0687A"/>
    <w:rsid w:val="00C06BD5"/>
    <w:rsid w:val="00C070EB"/>
    <w:rsid w:val="00C07297"/>
    <w:rsid w:val="00C0730B"/>
    <w:rsid w:val="00C073D3"/>
    <w:rsid w:val="00C075F0"/>
    <w:rsid w:val="00C0769F"/>
    <w:rsid w:val="00C0771F"/>
    <w:rsid w:val="00C07859"/>
    <w:rsid w:val="00C07875"/>
    <w:rsid w:val="00C0787E"/>
    <w:rsid w:val="00C079A3"/>
    <w:rsid w:val="00C07B07"/>
    <w:rsid w:val="00C07DD2"/>
    <w:rsid w:val="00C07DE1"/>
    <w:rsid w:val="00C1052E"/>
    <w:rsid w:val="00C10560"/>
    <w:rsid w:val="00C1057D"/>
    <w:rsid w:val="00C10675"/>
    <w:rsid w:val="00C1070F"/>
    <w:rsid w:val="00C10914"/>
    <w:rsid w:val="00C109AD"/>
    <w:rsid w:val="00C10AA1"/>
    <w:rsid w:val="00C10BFC"/>
    <w:rsid w:val="00C10C2F"/>
    <w:rsid w:val="00C10D22"/>
    <w:rsid w:val="00C10E1F"/>
    <w:rsid w:val="00C10EBF"/>
    <w:rsid w:val="00C1138E"/>
    <w:rsid w:val="00C11579"/>
    <w:rsid w:val="00C11A28"/>
    <w:rsid w:val="00C11A37"/>
    <w:rsid w:val="00C11DA1"/>
    <w:rsid w:val="00C11F3E"/>
    <w:rsid w:val="00C1202E"/>
    <w:rsid w:val="00C1245C"/>
    <w:rsid w:val="00C124A9"/>
    <w:rsid w:val="00C12532"/>
    <w:rsid w:val="00C12921"/>
    <w:rsid w:val="00C12C38"/>
    <w:rsid w:val="00C12E19"/>
    <w:rsid w:val="00C12EB7"/>
    <w:rsid w:val="00C12F70"/>
    <w:rsid w:val="00C13366"/>
    <w:rsid w:val="00C1383E"/>
    <w:rsid w:val="00C139E0"/>
    <w:rsid w:val="00C14080"/>
    <w:rsid w:val="00C14128"/>
    <w:rsid w:val="00C14349"/>
    <w:rsid w:val="00C14441"/>
    <w:rsid w:val="00C14483"/>
    <w:rsid w:val="00C14599"/>
    <w:rsid w:val="00C14817"/>
    <w:rsid w:val="00C14A7E"/>
    <w:rsid w:val="00C14B96"/>
    <w:rsid w:val="00C14E2C"/>
    <w:rsid w:val="00C14EDA"/>
    <w:rsid w:val="00C14F61"/>
    <w:rsid w:val="00C151D0"/>
    <w:rsid w:val="00C1531B"/>
    <w:rsid w:val="00C15941"/>
    <w:rsid w:val="00C159BD"/>
    <w:rsid w:val="00C159E1"/>
    <w:rsid w:val="00C15E0C"/>
    <w:rsid w:val="00C164C1"/>
    <w:rsid w:val="00C16E99"/>
    <w:rsid w:val="00C17214"/>
    <w:rsid w:val="00C17253"/>
    <w:rsid w:val="00C17481"/>
    <w:rsid w:val="00C17C24"/>
    <w:rsid w:val="00C17CBE"/>
    <w:rsid w:val="00C17FC7"/>
    <w:rsid w:val="00C200F9"/>
    <w:rsid w:val="00C2010C"/>
    <w:rsid w:val="00C204FC"/>
    <w:rsid w:val="00C206C2"/>
    <w:rsid w:val="00C20719"/>
    <w:rsid w:val="00C20724"/>
    <w:rsid w:val="00C2080E"/>
    <w:rsid w:val="00C20DD2"/>
    <w:rsid w:val="00C2126B"/>
    <w:rsid w:val="00C21793"/>
    <w:rsid w:val="00C220AD"/>
    <w:rsid w:val="00C221B7"/>
    <w:rsid w:val="00C2227F"/>
    <w:rsid w:val="00C225D2"/>
    <w:rsid w:val="00C2273B"/>
    <w:rsid w:val="00C22AE8"/>
    <w:rsid w:val="00C22D33"/>
    <w:rsid w:val="00C22F06"/>
    <w:rsid w:val="00C2323C"/>
    <w:rsid w:val="00C233C1"/>
    <w:rsid w:val="00C23743"/>
    <w:rsid w:val="00C23A9D"/>
    <w:rsid w:val="00C23D74"/>
    <w:rsid w:val="00C23DED"/>
    <w:rsid w:val="00C24341"/>
    <w:rsid w:val="00C245B7"/>
    <w:rsid w:val="00C24850"/>
    <w:rsid w:val="00C24BD6"/>
    <w:rsid w:val="00C24DBD"/>
    <w:rsid w:val="00C252FC"/>
    <w:rsid w:val="00C25713"/>
    <w:rsid w:val="00C25B4B"/>
    <w:rsid w:val="00C25E05"/>
    <w:rsid w:val="00C26270"/>
    <w:rsid w:val="00C267AA"/>
    <w:rsid w:val="00C26C18"/>
    <w:rsid w:val="00C2749F"/>
    <w:rsid w:val="00C275F1"/>
    <w:rsid w:val="00C278B2"/>
    <w:rsid w:val="00C278DA"/>
    <w:rsid w:val="00C279F4"/>
    <w:rsid w:val="00C27ADF"/>
    <w:rsid w:val="00C27DA1"/>
    <w:rsid w:val="00C306E7"/>
    <w:rsid w:val="00C31B32"/>
    <w:rsid w:val="00C31C57"/>
    <w:rsid w:val="00C31D2D"/>
    <w:rsid w:val="00C31D2F"/>
    <w:rsid w:val="00C31E81"/>
    <w:rsid w:val="00C3207F"/>
    <w:rsid w:val="00C3227C"/>
    <w:rsid w:val="00C32290"/>
    <w:rsid w:val="00C322DE"/>
    <w:rsid w:val="00C326FC"/>
    <w:rsid w:val="00C32817"/>
    <w:rsid w:val="00C32DBB"/>
    <w:rsid w:val="00C32E5E"/>
    <w:rsid w:val="00C32EAE"/>
    <w:rsid w:val="00C330C0"/>
    <w:rsid w:val="00C332EA"/>
    <w:rsid w:val="00C33661"/>
    <w:rsid w:val="00C33728"/>
    <w:rsid w:val="00C337A3"/>
    <w:rsid w:val="00C3388B"/>
    <w:rsid w:val="00C33FD9"/>
    <w:rsid w:val="00C341CA"/>
    <w:rsid w:val="00C34248"/>
    <w:rsid w:val="00C34359"/>
    <w:rsid w:val="00C3478A"/>
    <w:rsid w:val="00C347E7"/>
    <w:rsid w:val="00C348E8"/>
    <w:rsid w:val="00C34AE4"/>
    <w:rsid w:val="00C34B36"/>
    <w:rsid w:val="00C34C66"/>
    <w:rsid w:val="00C35047"/>
    <w:rsid w:val="00C35049"/>
    <w:rsid w:val="00C35105"/>
    <w:rsid w:val="00C3512A"/>
    <w:rsid w:val="00C3521C"/>
    <w:rsid w:val="00C35341"/>
    <w:rsid w:val="00C356E6"/>
    <w:rsid w:val="00C3593F"/>
    <w:rsid w:val="00C359DF"/>
    <w:rsid w:val="00C35A08"/>
    <w:rsid w:val="00C35C6B"/>
    <w:rsid w:val="00C35D95"/>
    <w:rsid w:val="00C35F62"/>
    <w:rsid w:val="00C36060"/>
    <w:rsid w:val="00C3609C"/>
    <w:rsid w:val="00C36259"/>
    <w:rsid w:val="00C364D9"/>
    <w:rsid w:val="00C366D1"/>
    <w:rsid w:val="00C368D7"/>
    <w:rsid w:val="00C36CEE"/>
    <w:rsid w:val="00C371CB"/>
    <w:rsid w:val="00C3730E"/>
    <w:rsid w:val="00C37311"/>
    <w:rsid w:val="00C37989"/>
    <w:rsid w:val="00C379D2"/>
    <w:rsid w:val="00C37D59"/>
    <w:rsid w:val="00C4002F"/>
    <w:rsid w:val="00C4062D"/>
    <w:rsid w:val="00C40742"/>
    <w:rsid w:val="00C40D77"/>
    <w:rsid w:val="00C40D91"/>
    <w:rsid w:val="00C40E50"/>
    <w:rsid w:val="00C40F82"/>
    <w:rsid w:val="00C41021"/>
    <w:rsid w:val="00C41125"/>
    <w:rsid w:val="00C41578"/>
    <w:rsid w:val="00C41635"/>
    <w:rsid w:val="00C4164E"/>
    <w:rsid w:val="00C418CE"/>
    <w:rsid w:val="00C41E30"/>
    <w:rsid w:val="00C42212"/>
    <w:rsid w:val="00C42389"/>
    <w:rsid w:val="00C423BB"/>
    <w:rsid w:val="00C424FF"/>
    <w:rsid w:val="00C426D7"/>
    <w:rsid w:val="00C42C40"/>
    <w:rsid w:val="00C42F22"/>
    <w:rsid w:val="00C42FEF"/>
    <w:rsid w:val="00C43701"/>
    <w:rsid w:val="00C43787"/>
    <w:rsid w:val="00C43803"/>
    <w:rsid w:val="00C43815"/>
    <w:rsid w:val="00C43BE7"/>
    <w:rsid w:val="00C43BF3"/>
    <w:rsid w:val="00C43FC1"/>
    <w:rsid w:val="00C441F3"/>
    <w:rsid w:val="00C4472B"/>
    <w:rsid w:val="00C44855"/>
    <w:rsid w:val="00C44AB2"/>
    <w:rsid w:val="00C450C1"/>
    <w:rsid w:val="00C450FB"/>
    <w:rsid w:val="00C4510A"/>
    <w:rsid w:val="00C45883"/>
    <w:rsid w:val="00C45BAA"/>
    <w:rsid w:val="00C45E6A"/>
    <w:rsid w:val="00C45F86"/>
    <w:rsid w:val="00C46862"/>
    <w:rsid w:val="00C46CD4"/>
    <w:rsid w:val="00C46EFF"/>
    <w:rsid w:val="00C47230"/>
    <w:rsid w:val="00C475F3"/>
    <w:rsid w:val="00C478E1"/>
    <w:rsid w:val="00C47C57"/>
    <w:rsid w:val="00C47F0A"/>
    <w:rsid w:val="00C47F51"/>
    <w:rsid w:val="00C5064C"/>
    <w:rsid w:val="00C50888"/>
    <w:rsid w:val="00C515CD"/>
    <w:rsid w:val="00C51842"/>
    <w:rsid w:val="00C51862"/>
    <w:rsid w:val="00C51A01"/>
    <w:rsid w:val="00C52118"/>
    <w:rsid w:val="00C52171"/>
    <w:rsid w:val="00C522B3"/>
    <w:rsid w:val="00C5232B"/>
    <w:rsid w:val="00C52399"/>
    <w:rsid w:val="00C52A90"/>
    <w:rsid w:val="00C52C6B"/>
    <w:rsid w:val="00C52E62"/>
    <w:rsid w:val="00C52F61"/>
    <w:rsid w:val="00C52F84"/>
    <w:rsid w:val="00C5330D"/>
    <w:rsid w:val="00C53671"/>
    <w:rsid w:val="00C53833"/>
    <w:rsid w:val="00C53A9A"/>
    <w:rsid w:val="00C53F1A"/>
    <w:rsid w:val="00C53F5A"/>
    <w:rsid w:val="00C53FBA"/>
    <w:rsid w:val="00C5410D"/>
    <w:rsid w:val="00C546A8"/>
    <w:rsid w:val="00C54838"/>
    <w:rsid w:val="00C54ADC"/>
    <w:rsid w:val="00C54AFA"/>
    <w:rsid w:val="00C54B1D"/>
    <w:rsid w:val="00C54EA2"/>
    <w:rsid w:val="00C5553F"/>
    <w:rsid w:val="00C555A6"/>
    <w:rsid w:val="00C55A2C"/>
    <w:rsid w:val="00C55D2E"/>
    <w:rsid w:val="00C55D76"/>
    <w:rsid w:val="00C55F5D"/>
    <w:rsid w:val="00C56030"/>
    <w:rsid w:val="00C562B4"/>
    <w:rsid w:val="00C5633B"/>
    <w:rsid w:val="00C56CF3"/>
    <w:rsid w:val="00C56F40"/>
    <w:rsid w:val="00C57198"/>
    <w:rsid w:val="00C5734C"/>
    <w:rsid w:val="00C573BB"/>
    <w:rsid w:val="00C574F2"/>
    <w:rsid w:val="00C57556"/>
    <w:rsid w:val="00C575B6"/>
    <w:rsid w:val="00C576DA"/>
    <w:rsid w:val="00C57A45"/>
    <w:rsid w:val="00C57B1A"/>
    <w:rsid w:val="00C57F0F"/>
    <w:rsid w:val="00C57F82"/>
    <w:rsid w:val="00C60279"/>
    <w:rsid w:val="00C604BD"/>
    <w:rsid w:val="00C60945"/>
    <w:rsid w:val="00C61086"/>
    <w:rsid w:val="00C61120"/>
    <w:rsid w:val="00C61304"/>
    <w:rsid w:val="00C61499"/>
    <w:rsid w:val="00C616B3"/>
    <w:rsid w:val="00C61BC3"/>
    <w:rsid w:val="00C61F36"/>
    <w:rsid w:val="00C62419"/>
    <w:rsid w:val="00C626A4"/>
    <w:rsid w:val="00C626DF"/>
    <w:rsid w:val="00C62916"/>
    <w:rsid w:val="00C629A0"/>
    <w:rsid w:val="00C62F6E"/>
    <w:rsid w:val="00C632C4"/>
    <w:rsid w:val="00C63729"/>
    <w:rsid w:val="00C63973"/>
    <w:rsid w:val="00C63A6E"/>
    <w:rsid w:val="00C63DA3"/>
    <w:rsid w:val="00C63F7A"/>
    <w:rsid w:val="00C64232"/>
    <w:rsid w:val="00C6425D"/>
    <w:rsid w:val="00C64E8F"/>
    <w:rsid w:val="00C6517C"/>
    <w:rsid w:val="00C6540D"/>
    <w:rsid w:val="00C65FBF"/>
    <w:rsid w:val="00C66005"/>
    <w:rsid w:val="00C661CD"/>
    <w:rsid w:val="00C6632A"/>
    <w:rsid w:val="00C664E7"/>
    <w:rsid w:val="00C66649"/>
    <w:rsid w:val="00C6688D"/>
    <w:rsid w:val="00C669E7"/>
    <w:rsid w:val="00C66A02"/>
    <w:rsid w:val="00C66B9E"/>
    <w:rsid w:val="00C66FDD"/>
    <w:rsid w:val="00C67071"/>
    <w:rsid w:val="00C670BA"/>
    <w:rsid w:val="00C673EB"/>
    <w:rsid w:val="00C675A9"/>
    <w:rsid w:val="00C6788F"/>
    <w:rsid w:val="00C6795E"/>
    <w:rsid w:val="00C67B8A"/>
    <w:rsid w:val="00C67D36"/>
    <w:rsid w:val="00C67E02"/>
    <w:rsid w:val="00C67FCB"/>
    <w:rsid w:val="00C700A7"/>
    <w:rsid w:val="00C70210"/>
    <w:rsid w:val="00C70314"/>
    <w:rsid w:val="00C70535"/>
    <w:rsid w:val="00C70D61"/>
    <w:rsid w:val="00C70D88"/>
    <w:rsid w:val="00C70E67"/>
    <w:rsid w:val="00C70EB6"/>
    <w:rsid w:val="00C713F7"/>
    <w:rsid w:val="00C71546"/>
    <w:rsid w:val="00C716BC"/>
    <w:rsid w:val="00C7173F"/>
    <w:rsid w:val="00C7197A"/>
    <w:rsid w:val="00C719EE"/>
    <w:rsid w:val="00C71BA3"/>
    <w:rsid w:val="00C71E9A"/>
    <w:rsid w:val="00C72138"/>
    <w:rsid w:val="00C724D5"/>
    <w:rsid w:val="00C726F9"/>
    <w:rsid w:val="00C727E6"/>
    <w:rsid w:val="00C728A3"/>
    <w:rsid w:val="00C72912"/>
    <w:rsid w:val="00C72CD3"/>
    <w:rsid w:val="00C72CE1"/>
    <w:rsid w:val="00C72D96"/>
    <w:rsid w:val="00C72E03"/>
    <w:rsid w:val="00C7306C"/>
    <w:rsid w:val="00C731A6"/>
    <w:rsid w:val="00C731C4"/>
    <w:rsid w:val="00C73287"/>
    <w:rsid w:val="00C732AC"/>
    <w:rsid w:val="00C7377E"/>
    <w:rsid w:val="00C737F2"/>
    <w:rsid w:val="00C738FA"/>
    <w:rsid w:val="00C73A77"/>
    <w:rsid w:val="00C73D76"/>
    <w:rsid w:val="00C73F22"/>
    <w:rsid w:val="00C742A2"/>
    <w:rsid w:val="00C743E0"/>
    <w:rsid w:val="00C7466E"/>
    <w:rsid w:val="00C74703"/>
    <w:rsid w:val="00C74A4E"/>
    <w:rsid w:val="00C74CA1"/>
    <w:rsid w:val="00C74D88"/>
    <w:rsid w:val="00C751ED"/>
    <w:rsid w:val="00C752EC"/>
    <w:rsid w:val="00C754B0"/>
    <w:rsid w:val="00C75785"/>
    <w:rsid w:val="00C75850"/>
    <w:rsid w:val="00C75F4D"/>
    <w:rsid w:val="00C76148"/>
    <w:rsid w:val="00C76579"/>
    <w:rsid w:val="00C7658A"/>
    <w:rsid w:val="00C76BEE"/>
    <w:rsid w:val="00C76D3D"/>
    <w:rsid w:val="00C76DAA"/>
    <w:rsid w:val="00C76EBD"/>
    <w:rsid w:val="00C771E5"/>
    <w:rsid w:val="00C77653"/>
    <w:rsid w:val="00C77AD8"/>
    <w:rsid w:val="00C77B3A"/>
    <w:rsid w:val="00C80600"/>
    <w:rsid w:val="00C8067E"/>
    <w:rsid w:val="00C80A90"/>
    <w:rsid w:val="00C80C58"/>
    <w:rsid w:val="00C80E8E"/>
    <w:rsid w:val="00C80F9B"/>
    <w:rsid w:val="00C810A3"/>
    <w:rsid w:val="00C8182F"/>
    <w:rsid w:val="00C81B34"/>
    <w:rsid w:val="00C81CCC"/>
    <w:rsid w:val="00C81EF3"/>
    <w:rsid w:val="00C81F9D"/>
    <w:rsid w:val="00C82004"/>
    <w:rsid w:val="00C820D5"/>
    <w:rsid w:val="00C825A8"/>
    <w:rsid w:val="00C8287C"/>
    <w:rsid w:val="00C82A68"/>
    <w:rsid w:val="00C82CDE"/>
    <w:rsid w:val="00C82D5A"/>
    <w:rsid w:val="00C82FF4"/>
    <w:rsid w:val="00C83219"/>
    <w:rsid w:val="00C83B0D"/>
    <w:rsid w:val="00C83BBD"/>
    <w:rsid w:val="00C83DB3"/>
    <w:rsid w:val="00C83E13"/>
    <w:rsid w:val="00C83FA2"/>
    <w:rsid w:val="00C84041"/>
    <w:rsid w:val="00C8442C"/>
    <w:rsid w:val="00C844A4"/>
    <w:rsid w:val="00C844C1"/>
    <w:rsid w:val="00C845E7"/>
    <w:rsid w:val="00C84B24"/>
    <w:rsid w:val="00C84CB4"/>
    <w:rsid w:val="00C85880"/>
    <w:rsid w:val="00C85A54"/>
    <w:rsid w:val="00C85F77"/>
    <w:rsid w:val="00C86388"/>
    <w:rsid w:val="00C863E8"/>
    <w:rsid w:val="00C86677"/>
    <w:rsid w:val="00C86696"/>
    <w:rsid w:val="00C8681D"/>
    <w:rsid w:val="00C86A73"/>
    <w:rsid w:val="00C86BA3"/>
    <w:rsid w:val="00C8723E"/>
    <w:rsid w:val="00C87574"/>
    <w:rsid w:val="00C87B25"/>
    <w:rsid w:val="00C87D2D"/>
    <w:rsid w:val="00C87E4D"/>
    <w:rsid w:val="00C904B9"/>
    <w:rsid w:val="00C904C2"/>
    <w:rsid w:val="00C90696"/>
    <w:rsid w:val="00C90766"/>
    <w:rsid w:val="00C90920"/>
    <w:rsid w:val="00C9110E"/>
    <w:rsid w:val="00C91314"/>
    <w:rsid w:val="00C91506"/>
    <w:rsid w:val="00C917DD"/>
    <w:rsid w:val="00C91B45"/>
    <w:rsid w:val="00C91C15"/>
    <w:rsid w:val="00C91CBE"/>
    <w:rsid w:val="00C91D30"/>
    <w:rsid w:val="00C91FAE"/>
    <w:rsid w:val="00C92460"/>
    <w:rsid w:val="00C926A5"/>
    <w:rsid w:val="00C928B6"/>
    <w:rsid w:val="00C92902"/>
    <w:rsid w:val="00C92A17"/>
    <w:rsid w:val="00C92F3F"/>
    <w:rsid w:val="00C931FA"/>
    <w:rsid w:val="00C933DF"/>
    <w:rsid w:val="00C9374E"/>
    <w:rsid w:val="00C939BB"/>
    <w:rsid w:val="00C94148"/>
    <w:rsid w:val="00C9493C"/>
    <w:rsid w:val="00C94997"/>
    <w:rsid w:val="00C949B1"/>
    <w:rsid w:val="00C94A26"/>
    <w:rsid w:val="00C94B6C"/>
    <w:rsid w:val="00C951F0"/>
    <w:rsid w:val="00C954AD"/>
    <w:rsid w:val="00C956FF"/>
    <w:rsid w:val="00C95C43"/>
    <w:rsid w:val="00C9605F"/>
    <w:rsid w:val="00C96132"/>
    <w:rsid w:val="00C96660"/>
    <w:rsid w:val="00C9680D"/>
    <w:rsid w:val="00C96937"/>
    <w:rsid w:val="00C9694B"/>
    <w:rsid w:val="00C96B33"/>
    <w:rsid w:val="00C96CFE"/>
    <w:rsid w:val="00C96DA0"/>
    <w:rsid w:val="00C96E58"/>
    <w:rsid w:val="00C96EFF"/>
    <w:rsid w:val="00C97034"/>
    <w:rsid w:val="00C97537"/>
    <w:rsid w:val="00C97806"/>
    <w:rsid w:val="00C9781C"/>
    <w:rsid w:val="00C97BFA"/>
    <w:rsid w:val="00C97E29"/>
    <w:rsid w:val="00CA009E"/>
    <w:rsid w:val="00CA0476"/>
    <w:rsid w:val="00CA082A"/>
    <w:rsid w:val="00CA0A2D"/>
    <w:rsid w:val="00CA0BFD"/>
    <w:rsid w:val="00CA0F9F"/>
    <w:rsid w:val="00CA123B"/>
    <w:rsid w:val="00CA154B"/>
    <w:rsid w:val="00CA17E6"/>
    <w:rsid w:val="00CA19D6"/>
    <w:rsid w:val="00CA1B41"/>
    <w:rsid w:val="00CA1D6E"/>
    <w:rsid w:val="00CA2251"/>
    <w:rsid w:val="00CA22EF"/>
    <w:rsid w:val="00CA28BA"/>
    <w:rsid w:val="00CA2C75"/>
    <w:rsid w:val="00CA2D6C"/>
    <w:rsid w:val="00CA2DD7"/>
    <w:rsid w:val="00CA2E4A"/>
    <w:rsid w:val="00CA2F2E"/>
    <w:rsid w:val="00CA2F92"/>
    <w:rsid w:val="00CA31D0"/>
    <w:rsid w:val="00CA3640"/>
    <w:rsid w:val="00CA364D"/>
    <w:rsid w:val="00CA365B"/>
    <w:rsid w:val="00CA3711"/>
    <w:rsid w:val="00CA37D4"/>
    <w:rsid w:val="00CA3911"/>
    <w:rsid w:val="00CA3C1D"/>
    <w:rsid w:val="00CA3DFD"/>
    <w:rsid w:val="00CA3F93"/>
    <w:rsid w:val="00CA4579"/>
    <w:rsid w:val="00CA45DB"/>
    <w:rsid w:val="00CA4C15"/>
    <w:rsid w:val="00CA4EDD"/>
    <w:rsid w:val="00CA5057"/>
    <w:rsid w:val="00CA52D7"/>
    <w:rsid w:val="00CA550A"/>
    <w:rsid w:val="00CA554A"/>
    <w:rsid w:val="00CA5C67"/>
    <w:rsid w:val="00CA60BB"/>
    <w:rsid w:val="00CA6697"/>
    <w:rsid w:val="00CA6AFB"/>
    <w:rsid w:val="00CA6F79"/>
    <w:rsid w:val="00CA70D5"/>
    <w:rsid w:val="00CA7910"/>
    <w:rsid w:val="00CB0069"/>
    <w:rsid w:val="00CB02CC"/>
    <w:rsid w:val="00CB0378"/>
    <w:rsid w:val="00CB056F"/>
    <w:rsid w:val="00CB0624"/>
    <w:rsid w:val="00CB0773"/>
    <w:rsid w:val="00CB0D92"/>
    <w:rsid w:val="00CB0F95"/>
    <w:rsid w:val="00CB1153"/>
    <w:rsid w:val="00CB12A0"/>
    <w:rsid w:val="00CB12C4"/>
    <w:rsid w:val="00CB140B"/>
    <w:rsid w:val="00CB1B62"/>
    <w:rsid w:val="00CB1E2D"/>
    <w:rsid w:val="00CB20D7"/>
    <w:rsid w:val="00CB226D"/>
    <w:rsid w:val="00CB2288"/>
    <w:rsid w:val="00CB22AC"/>
    <w:rsid w:val="00CB33A5"/>
    <w:rsid w:val="00CB352D"/>
    <w:rsid w:val="00CB36B6"/>
    <w:rsid w:val="00CB3F19"/>
    <w:rsid w:val="00CB4001"/>
    <w:rsid w:val="00CB4201"/>
    <w:rsid w:val="00CB43FD"/>
    <w:rsid w:val="00CB4459"/>
    <w:rsid w:val="00CB4688"/>
    <w:rsid w:val="00CB485C"/>
    <w:rsid w:val="00CB4A42"/>
    <w:rsid w:val="00CB4A4D"/>
    <w:rsid w:val="00CB4B84"/>
    <w:rsid w:val="00CB502A"/>
    <w:rsid w:val="00CB5036"/>
    <w:rsid w:val="00CB5305"/>
    <w:rsid w:val="00CB59A2"/>
    <w:rsid w:val="00CB5AF5"/>
    <w:rsid w:val="00CB5D41"/>
    <w:rsid w:val="00CB5E1B"/>
    <w:rsid w:val="00CB5FDF"/>
    <w:rsid w:val="00CB6000"/>
    <w:rsid w:val="00CB6863"/>
    <w:rsid w:val="00CB6909"/>
    <w:rsid w:val="00CB69C0"/>
    <w:rsid w:val="00CB6E7B"/>
    <w:rsid w:val="00CB6EBD"/>
    <w:rsid w:val="00CB7037"/>
    <w:rsid w:val="00CB716B"/>
    <w:rsid w:val="00CB7246"/>
    <w:rsid w:val="00CB747E"/>
    <w:rsid w:val="00CB7857"/>
    <w:rsid w:val="00CB7A99"/>
    <w:rsid w:val="00CB7DE3"/>
    <w:rsid w:val="00CB7E35"/>
    <w:rsid w:val="00CC01E6"/>
    <w:rsid w:val="00CC02B4"/>
    <w:rsid w:val="00CC04EB"/>
    <w:rsid w:val="00CC0708"/>
    <w:rsid w:val="00CC0E15"/>
    <w:rsid w:val="00CC0E18"/>
    <w:rsid w:val="00CC0E35"/>
    <w:rsid w:val="00CC118D"/>
    <w:rsid w:val="00CC11E8"/>
    <w:rsid w:val="00CC1633"/>
    <w:rsid w:val="00CC1908"/>
    <w:rsid w:val="00CC1AB1"/>
    <w:rsid w:val="00CC1B8F"/>
    <w:rsid w:val="00CC1BD4"/>
    <w:rsid w:val="00CC1C39"/>
    <w:rsid w:val="00CC1C58"/>
    <w:rsid w:val="00CC1C6F"/>
    <w:rsid w:val="00CC2850"/>
    <w:rsid w:val="00CC2A07"/>
    <w:rsid w:val="00CC2E00"/>
    <w:rsid w:val="00CC31D8"/>
    <w:rsid w:val="00CC333D"/>
    <w:rsid w:val="00CC3EA0"/>
    <w:rsid w:val="00CC41A2"/>
    <w:rsid w:val="00CC433D"/>
    <w:rsid w:val="00CC43E5"/>
    <w:rsid w:val="00CC4ACE"/>
    <w:rsid w:val="00CC4AF6"/>
    <w:rsid w:val="00CC4B6C"/>
    <w:rsid w:val="00CC4E2E"/>
    <w:rsid w:val="00CC4E45"/>
    <w:rsid w:val="00CC5099"/>
    <w:rsid w:val="00CC53EB"/>
    <w:rsid w:val="00CC5AA2"/>
    <w:rsid w:val="00CC5E62"/>
    <w:rsid w:val="00CC5EE5"/>
    <w:rsid w:val="00CC5F6D"/>
    <w:rsid w:val="00CC6064"/>
    <w:rsid w:val="00CC632D"/>
    <w:rsid w:val="00CC661B"/>
    <w:rsid w:val="00CC6868"/>
    <w:rsid w:val="00CC6A99"/>
    <w:rsid w:val="00CC6AB4"/>
    <w:rsid w:val="00CC6F12"/>
    <w:rsid w:val="00CC6F28"/>
    <w:rsid w:val="00CC712F"/>
    <w:rsid w:val="00CC7A01"/>
    <w:rsid w:val="00CC7B81"/>
    <w:rsid w:val="00CC7B95"/>
    <w:rsid w:val="00CD0067"/>
    <w:rsid w:val="00CD0299"/>
    <w:rsid w:val="00CD0449"/>
    <w:rsid w:val="00CD048F"/>
    <w:rsid w:val="00CD0580"/>
    <w:rsid w:val="00CD0D7A"/>
    <w:rsid w:val="00CD0F21"/>
    <w:rsid w:val="00CD1245"/>
    <w:rsid w:val="00CD1424"/>
    <w:rsid w:val="00CD15CE"/>
    <w:rsid w:val="00CD18F7"/>
    <w:rsid w:val="00CD195D"/>
    <w:rsid w:val="00CD1971"/>
    <w:rsid w:val="00CD1A0E"/>
    <w:rsid w:val="00CD1C6A"/>
    <w:rsid w:val="00CD1CDD"/>
    <w:rsid w:val="00CD201D"/>
    <w:rsid w:val="00CD2048"/>
    <w:rsid w:val="00CD2073"/>
    <w:rsid w:val="00CD210E"/>
    <w:rsid w:val="00CD2539"/>
    <w:rsid w:val="00CD2603"/>
    <w:rsid w:val="00CD26FE"/>
    <w:rsid w:val="00CD29CF"/>
    <w:rsid w:val="00CD29FD"/>
    <w:rsid w:val="00CD2B80"/>
    <w:rsid w:val="00CD2D46"/>
    <w:rsid w:val="00CD2D73"/>
    <w:rsid w:val="00CD30EF"/>
    <w:rsid w:val="00CD3461"/>
    <w:rsid w:val="00CD35FC"/>
    <w:rsid w:val="00CD3762"/>
    <w:rsid w:val="00CD39CA"/>
    <w:rsid w:val="00CD3D58"/>
    <w:rsid w:val="00CD4155"/>
    <w:rsid w:val="00CD4531"/>
    <w:rsid w:val="00CD46D9"/>
    <w:rsid w:val="00CD503E"/>
    <w:rsid w:val="00CD5107"/>
    <w:rsid w:val="00CD53B8"/>
    <w:rsid w:val="00CD5489"/>
    <w:rsid w:val="00CD556F"/>
    <w:rsid w:val="00CD5C80"/>
    <w:rsid w:val="00CD5CC2"/>
    <w:rsid w:val="00CD5D36"/>
    <w:rsid w:val="00CD5DA9"/>
    <w:rsid w:val="00CD5F59"/>
    <w:rsid w:val="00CD5F86"/>
    <w:rsid w:val="00CD60C4"/>
    <w:rsid w:val="00CD656F"/>
    <w:rsid w:val="00CD6C7F"/>
    <w:rsid w:val="00CD6D15"/>
    <w:rsid w:val="00CD6DEC"/>
    <w:rsid w:val="00CD70B8"/>
    <w:rsid w:val="00CD75A7"/>
    <w:rsid w:val="00CD766D"/>
    <w:rsid w:val="00CD77D0"/>
    <w:rsid w:val="00CD784B"/>
    <w:rsid w:val="00CD79B7"/>
    <w:rsid w:val="00CD7BA0"/>
    <w:rsid w:val="00CD7D77"/>
    <w:rsid w:val="00CE0115"/>
    <w:rsid w:val="00CE0197"/>
    <w:rsid w:val="00CE01AC"/>
    <w:rsid w:val="00CE02B6"/>
    <w:rsid w:val="00CE07F0"/>
    <w:rsid w:val="00CE0A7F"/>
    <w:rsid w:val="00CE0C19"/>
    <w:rsid w:val="00CE0EA4"/>
    <w:rsid w:val="00CE18A2"/>
    <w:rsid w:val="00CE18CC"/>
    <w:rsid w:val="00CE1DE4"/>
    <w:rsid w:val="00CE1E76"/>
    <w:rsid w:val="00CE2660"/>
    <w:rsid w:val="00CE2A10"/>
    <w:rsid w:val="00CE2AFF"/>
    <w:rsid w:val="00CE2E61"/>
    <w:rsid w:val="00CE2F22"/>
    <w:rsid w:val="00CE31F8"/>
    <w:rsid w:val="00CE37D1"/>
    <w:rsid w:val="00CE3A71"/>
    <w:rsid w:val="00CE3D5B"/>
    <w:rsid w:val="00CE3F7A"/>
    <w:rsid w:val="00CE4029"/>
    <w:rsid w:val="00CE4033"/>
    <w:rsid w:val="00CE42B3"/>
    <w:rsid w:val="00CE452F"/>
    <w:rsid w:val="00CE4837"/>
    <w:rsid w:val="00CE486A"/>
    <w:rsid w:val="00CE4A53"/>
    <w:rsid w:val="00CE4C87"/>
    <w:rsid w:val="00CE508C"/>
    <w:rsid w:val="00CE52C7"/>
    <w:rsid w:val="00CE5305"/>
    <w:rsid w:val="00CE55F4"/>
    <w:rsid w:val="00CE5774"/>
    <w:rsid w:val="00CE57A9"/>
    <w:rsid w:val="00CE58AB"/>
    <w:rsid w:val="00CE5BC5"/>
    <w:rsid w:val="00CE5F58"/>
    <w:rsid w:val="00CE6344"/>
    <w:rsid w:val="00CE63FB"/>
    <w:rsid w:val="00CE65E3"/>
    <w:rsid w:val="00CE6E7F"/>
    <w:rsid w:val="00CE7286"/>
    <w:rsid w:val="00CE72B8"/>
    <w:rsid w:val="00CE74B4"/>
    <w:rsid w:val="00CE779D"/>
    <w:rsid w:val="00CE79D0"/>
    <w:rsid w:val="00CE7B1E"/>
    <w:rsid w:val="00CF0070"/>
    <w:rsid w:val="00CF0C42"/>
    <w:rsid w:val="00CF0CBE"/>
    <w:rsid w:val="00CF1276"/>
    <w:rsid w:val="00CF1375"/>
    <w:rsid w:val="00CF16D7"/>
    <w:rsid w:val="00CF1C50"/>
    <w:rsid w:val="00CF1DB8"/>
    <w:rsid w:val="00CF1F90"/>
    <w:rsid w:val="00CF2467"/>
    <w:rsid w:val="00CF2B4D"/>
    <w:rsid w:val="00CF2D72"/>
    <w:rsid w:val="00CF2DD8"/>
    <w:rsid w:val="00CF2E5E"/>
    <w:rsid w:val="00CF3C57"/>
    <w:rsid w:val="00CF3DA4"/>
    <w:rsid w:val="00CF402A"/>
    <w:rsid w:val="00CF40DA"/>
    <w:rsid w:val="00CF41B9"/>
    <w:rsid w:val="00CF421B"/>
    <w:rsid w:val="00CF427C"/>
    <w:rsid w:val="00CF4CF2"/>
    <w:rsid w:val="00CF4E02"/>
    <w:rsid w:val="00CF4E06"/>
    <w:rsid w:val="00CF521A"/>
    <w:rsid w:val="00CF5BC7"/>
    <w:rsid w:val="00CF5C6E"/>
    <w:rsid w:val="00CF610A"/>
    <w:rsid w:val="00CF66D3"/>
    <w:rsid w:val="00CF6820"/>
    <w:rsid w:val="00CF699F"/>
    <w:rsid w:val="00CF69F0"/>
    <w:rsid w:val="00CF6F46"/>
    <w:rsid w:val="00CF74CC"/>
    <w:rsid w:val="00CF7688"/>
    <w:rsid w:val="00CF7722"/>
    <w:rsid w:val="00CF7981"/>
    <w:rsid w:val="00CF7A80"/>
    <w:rsid w:val="00CF7B8E"/>
    <w:rsid w:val="00CF7CEC"/>
    <w:rsid w:val="00CF7F9E"/>
    <w:rsid w:val="00D00690"/>
    <w:rsid w:val="00D008CF"/>
    <w:rsid w:val="00D00B02"/>
    <w:rsid w:val="00D00F2C"/>
    <w:rsid w:val="00D01009"/>
    <w:rsid w:val="00D01033"/>
    <w:rsid w:val="00D014E5"/>
    <w:rsid w:val="00D01720"/>
    <w:rsid w:val="00D01768"/>
    <w:rsid w:val="00D02130"/>
    <w:rsid w:val="00D023D1"/>
    <w:rsid w:val="00D0264E"/>
    <w:rsid w:val="00D02F5C"/>
    <w:rsid w:val="00D0308D"/>
    <w:rsid w:val="00D031CD"/>
    <w:rsid w:val="00D03220"/>
    <w:rsid w:val="00D03329"/>
    <w:rsid w:val="00D03921"/>
    <w:rsid w:val="00D03999"/>
    <w:rsid w:val="00D03AB2"/>
    <w:rsid w:val="00D03B3F"/>
    <w:rsid w:val="00D03D22"/>
    <w:rsid w:val="00D0415C"/>
    <w:rsid w:val="00D0425C"/>
    <w:rsid w:val="00D04485"/>
    <w:rsid w:val="00D0452D"/>
    <w:rsid w:val="00D045A9"/>
    <w:rsid w:val="00D04627"/>
    <w:rsid w:val="00D053D9"/>
    <w:rsid w:val="00D05571"/>
    <w:rsid w:val="00D058D3"/>
    <w:rsid w:val="00D05972"/>
    <w:rsid w:val="00D05EF6"/>
    <w:rsid w:val="00D05F20"/>
    <w:rsid w:val="00D06572"/>
    <w:rsid w:val="00D0674A"/>
    <w:rsid w:val="00D06B27"/>
    <w:rsid w:val="00D0736B"/>
    <w:rsid w:val="00D07483"/>
    <w:rsid w:val="00D07606"/>
    <w:rsid w:val="00D07EF0"/>
    <w:rsid w:val="00D101F3"/>
    <w:rsid w:val="00D102AC"/>
    <w:rsid w:val="00D10558"/>
    <w:rsid w:val="00D106A1"/>
    <w:rsid w:val="00D10740"/>
    <w:rsid w:val="00D10A8D"/>
    <w:rsid w:val="00D11097"/>
    <w:rsid w:val="00D110DB"/>
    <w:rsid w:val="00D11228"/>
    <w:rsid w:val="00D113E5"/>
    <w:rsid w:val="00D11526"/>
    <w:rsid w:val="00D11BFF"/>
    <w:rsid w:val="00D11CE6"/>
    <w:rsid w:val="00D12053"/>
    <w:rsid w:val="00D12286"/>
    <w:rsid w:val="00D129A8"/>
    <w:rsid w:val="00D12C3C"/>
    <w:rsid w:val="00D12FA9"/>
    <w:rsid w:val="00D1369D"/>
    <w:rsid w:val="00D138EE"/>
    <w:rsid w:val="00D13AA6"/>
    <w:rsid w:val="00D13AE4"/>
    <w:rsid w:val="00D13E2A"/>
    <w:rsid w:val="00D13E98"/>
    <w:rsid w:val="00D143CA"/>
    <w:rsid w:val="00D14702"/>
    <w:rsid w:val="00D147FC"/>
    <w:rsid w:val="00D14B28"/>
    <w:rsid w:val="00D14F60"/>
    <w:rsid w:val="00D15734"/>
    <w:rsid w:val="00D15875"/>
    <w:rsid w:val="00D158C8"/>
    <w:rsid w:val="00D159A1"/>
    <w:rsid w:val="00D15A62"/>
    <w:rsid w:val="00D15E89"/>
    <w:rsid w:val="00D16279"/>
    <w:rsid w:val="00D1640C"/>
    <w:rsid w:val="00D16C6D"/>
    <w:rsid w:val="00D16CA3"/>
    <w:rsid w:val="00D16DCB"/>
    <w:rsid w:val="00D16FDF"/>
    <w:rsid w:val="00D1723F"/>
    <w:rsid w:val="00D17261"/>
    <w:rsid w:val="00D172E2"/>
    <w:rsid w:val="00D17618"/>
    <w:rsid w:val="00D177B9"/>
    <w:rsid w:val="00D17822"/>
    <w:rsid w:val="00D1791A"/>
    <w:rsid w:val="00D17A46"/>
    <w:rsid w:val="00D17B67"/>
    <w:rsid w:val="00D17C42"/>
    <w:rsid w:val="00D20455"/>
    <w:rsid w:val="00D20B52"/>
    <w:rsid w:val="00D20F2C"/>
    <w:rsid w:val="00D210A0"/>
    <w:rsid w:val="00D21175"/>
    <w:rsid w:val="00D2117D"/>
    <w:rsid w:val="00D21A4D"/>
    <w:rsid w:val="00D22311"/>
    <w:rsid w:val="00D22480"/>
    <w:rsid w:val="00D22B45"/>
    <w:rsid w:val="00D22B68"/>
    <w:rsid w:val="00D22DD7"/>
    <w:rsid w:val="00D23081"/>
    <w:rsid w:val="00D23173"/>
    <w:rsid w:val="00D233AC"/>
    <w:rsid w:val="00D23504"/>
    <w:rsid w:val="00D237A6"/>
    <w:rsid w:val="00D23A5D"/>
    <w:rsid w:val="00D23CA9"/>
    <w:rsid w:val="00D23F00"/>
    <w:rsid w:val="00D23F5C"/>
    <w:rsid w:val="00D24162"/>
    <w:rsid w:val="00D242E2"/>
    <w:rsid w:val="00D2432B"/>
    <w:rsid w:val="00D249DB"/>
    <w:rsid w:val="00D24ADC"/>
    <w:rsid w:val="00D24BF1"/>
    <w:rsid w:val="00D25128"/>
    <w:rsid w:val="00D251E7"/>
    <w:rsid w:val="00D2572F"/>
    <w:rsid w:val="00D25954"/>
    <w:rsid w:val="00D25D3E"/>
    <w:rsid w:val="00D25EEA"/>
    <w:rsid w:val="00D260D8"/>
    <w:rsid w:val="00D26115"/>
    <w:rsid w:val="00D262C7"/>
    <w:rsid w:val="00D2682D"/>
    <w:rsid w:val="00D26F75"/>
    <w:rsid w:val="00D27408"/>
    <w:rsid w:val="00D27500"/>
    <w:rsid w:val="00D27988"/>
    <w:rsid w:val="00D27D3C"/>
    <w:rsid w:val="00D303AB"/>
    <w:rsid w:val="00D30460"/>
    <w:rsid w:val="00D30562"/>
    <w:rsid w:val="00D30647"/>
    <w:rsid w:val="00D3064A"/>
    <w:rsid w:val="00D30A34"/>
    <w:rsid w:val="00D30A67"/>
    <w:rsid w:val="00D30C4B"/>
    <w:rsid w:val="00D30D40"/>
    <w:rsid w:val="00D30D55"/>
    <w:rsid w:val="00D30FE3"/>
    <w:rsid w:val="00D312E5"/>
    <w:rsid w:val="00D31B16"/>
    <w:rsid w:val="00D31E55"/>
    <w:rsid w:val="00D31EC9"/>
    <w:rsid w:val="00D31FE0"/>
    <w:rsid w:val="00D32466"/>
    <w:rsid w:val="00D326CC"/>
    <w:rsid w:val="00D3288B"/>
    <w:rsid w:val="00D329CE"/>
    <w:rsid w:val="00D329EB"/>
    <w:rsid w:val="00D32BDD"/>
    <w:rsid w:val="00D32E1C"/>
    <w:rsid w:val="00D32FD7"/>
    <w:rsid w:val="00D33167"/>
    <w:rsid w:val="00D334A7"/>
    <w:rsid w:val="00D334C4"/>
    <w:rsid w:val="00D33529"/>
    <w:rsid w:val="00D341A8"/>
    <w:rsid w:val="00D341DE"/>
    <w:rsid w:val="00D34292"/>
    <w:rsid w:val="00D34501"/>
    <w:rsid w:val="00D34630"/>
    <w:rsid w:val="00D3483B"/>
    <w:rsid w:val="00D349BA"/>
    <w:rsid w:val="00D349BD"/>
    <w:rsid w:val="00D34C07"/>
    <w:rsid w:val="00D34E36"/>
    <w:rsid w:val="00D35042"/>
    <w:rsid w:val="00D35281"/>
    <w:rsid w:val="00D352FD"/>
    <w:rsid w:val="00D35343"/>
    <w:rsid w:val="00D36006"/>
    <w:rsid w:val="00D360C7"/>
    <w:rsid w:val="00D36439"/>
    <w:rsid w:val="00D3671B"/>
    <w:rsid w:val="00D367FE"/>
    <w:rsid w:val="00D36819"/>
    <w:rsid w:val="00D36882"/>
    <w:rsid w:val="00D36A5E"/>
    <w:rsid w:val="00D36AED"/>
    <w:rsid w:val="00D36CD1"/>
    <w:rsid w:val="00D370D8"/>
    <w:rsid w:val="00D3733A"/>
    <w:rsid w:val="00D379D8"/>
    <w:rsid w:val="00D37AA3"/>
    <w:rsid w:val="00D37B3E"/>
    <w:rsid w:val="00D37B80"/>
    <w:rsid w:val="00D4024D"/>
    <w:rsid w:val="00D4028C"/>
    <w:rsid w:val="00D404AA"/>
    <w:rsid w:val="00D4057B"/>
    <w:rsid w:val="00D4061A"/>
    <w:rsid w:val="00D40705"/>
    <w:rsid w:val="00D40B35"/>
    <w:rsid w:val="00D41501"/>
    <w:rsid w:val="00D4156B"/>
    <w:rsid w:val="00D416D5"/>
    <w:rsid w:val="00D41722"/>
    <w:rsid w:val="00D41CC0"/>
    <w:rsid w:val="00D41D01"/>
    <w:rsid w:val="00D41E35"/>
    <w:rsid w:val="00D42379"/>
    <w:rsid w:val="00D423A9"/>
    <w:rsid w:val="00D427B6"/>
    <w:rsid w:val="00D42D1E"/>
    <w:rsid w:val="00D430B0"/>
    <w:rsid w:val="00D43747"/>
    <w:rsid w:val="00D43781"/>
    <w:rsid w:val="00D43E67"/>
    <w:rsid w:val="00D43F14"/>
    <w:rsid w:val="00D44231"/>
    <w:rsid w:val="00D442FB"/>
    <w:rsid w:val="00D44345"/>
    <w:rsid w:val="00D44785"/>
    <w:rsid w:val="00D448EE"/>
    <w:rsid w:val="00D44A51"/>
    <w:rsid w:val="00D44A72"/>
    <w:rsid w:val="00D44B93"/>
    <w:rsid w:val="00D44F02"/>
    <w:rsid w:val="00D450BD"/>
    <w:rsid w:val="00D451A3"/>
    <w:rsid w:val="00D4565C"/>
    <w:rsid w:val="00D45942"/>
    <w:rsid w:val="00D45CFB"/>
    <w:rsid w:val="00D45DA3"/>
    <w:rsid w:val="00D46141"/>
    <w:rsid w:val="00D4619E"/>
    <w:rsid w:val="00D461CB"/>
    <w:rsid w:val="00D461D7"/>
    <w:rsid w:val="00D46313"/>
    <w:rsid w:val="00D468B5"/>
    <w:rsid w:val="00D46B41"/>
    <w:rsid w:val="00D46C22"/>
    <w:rsid w:val="00D46DC3"/>
    <w:rsid w:val="00D46F05"/>
    <w:rsid w:val="00D4710C"/>
    <w:rsid w:val="00D4776E"/>
    <w:rsid w:val="00D47AA7"/>
    <w:rsid w:val="00D47AFC"/>
    <w:rsid w:val="00D47F8D"/>
    <w:rsid w:val="00D5041A"/>
    <w:rsid w:val="00D5074E"/>
    <w:rsid w:val="00D50B7C"/>
    <w:rsid w:val="00D50BF7"/>
    <w:rsid w:val="00D50E5E"/>
    <w:rsid w:val="00D50F25"/>
    <w:rsid w:val="00D50F86"/>
    <w:rsid w:val="00D5110B"/>
    <w:rsid w:val="00D51114"/>
    <w:rsid w:val="00D513C5"/>
    <w:rsid w:val="00D5166B"/>
    <w:rsid w:val="00D517EC"/>
    <w:rsid w:val="00D521F3"/>
    <w:rsid w:val="00D52512"/>
    <w:rsid w:val="00D526D6"/>
    <w:rsid w:val="00D52773"/>
    <w:rsid w:val="00D527E8"/>
    <w:rsid w:val="00D5293A"/>
    <w:rsid w:val="00D530E8"/>
    <w:rsid w:val="00D53157"/>
    <w:rsid w:val="00D531B8"/>
    <w:rsid w:val="00D533AC"/>
    <w:rsid w:val="00D538AB"/>
    <w:rsid w:val="00D53A92"/>
    <w:rsid w:val="00D54472"/>
    <w:rsid w:val="00D54E86"/>
    <w:rsid w:val="00D54F66"/>
    <w:rsid w:val="00D54F9A"/>
    <w:rsid w:val="00D5560A"/>
    <w:rsid w:val="00D55658"/>
    <w:rsid w:val="00D55CAB"/>
    <w:rsid w:val="00D55DC7"/>
    <w:rsid w:val="00D55E26"/>
    <w:rsid w:val="00D55F21"/>
    <w:rsid w:val="00D56271"/>
    <w:rsid w:val="00D565AC"/>
    <w:rsid w:val="00D5673C"/>
    <w:rsid w:val="00D56C24"/>
    <w:rsid w:val="00D56D7A"/>
    <w:rsid w:val="00D56ECA"/>
    <w:rsid w:val="00D57180"/>
    <w:rsid w:val="00D572CF"/>
    <w:rsid w:val="00D573D9"/>
    <w:rsid w:val="00D57770"/>
    <w:rsid w:val="00D5796B"/>
    <w:rsid w:val="00D57A37"/>
    <w:rsid w:val="00D57B6B"/>
    <w:rsid w:val="00D57D30"/>
    <w:rsid w:val="00D57D8F"/>
    <w:rsid w:val="00D57DC9"/>
    <w:rsid w:val="00D6005D"/>
    <w:rsid w:val="00D600CE"/>
    <w:rsid w:val="00D60A02"/>
    <w:rsid w:val="00D60BA6"/>
    <w:rsid w:val="00D60C18"/>
    <w:rsid w:val="00D60C47"/>
    <w:rsid w:val="00D60D8A"/>
    <w:rsid w:val="00D60DFC"/>
    <w:rsid w:val="00D60F1C"/>
    <w:rsid w:val="00D611F4"/>
    <w:rsid w:val="00D6148B"/>
    <w:rsid w:val="00D6161E"/>
    <w:rsid w:val="00D617EE"/>
    <w:rsid w:val="00D61952"/>
    <w:rsid w:val="00D6196F"/>
    <w:rsid w:val="00D619D0"/>
    <w:rsid w:val="00D61B50"/>
    <w:rsid w:val="00D61EB1"/>
    <w:rsid w:val="00D622F8"/>
    <w:rsid w:val="00D62499"/>
    <w:rsid w:val="00D62700"/>
    <w:rsid w:val="00D62831"/>
    <w:rsid w:val="00D62836"/>
    <w:rsid w:val="00D6291C"/>
    <w:rsid w:val="00D62B24"/>
    <w:rsid w:val="00D62D45"/>
    <w:rsid w:val="00D62FD7"/>
    <w:rsid w:val="00D62FE1"/>
    <w:rsid w:val="00D639B9"/>
    <w:rsid w:val="00D6409A"/>
    <w:rsid w:val="00D64210"/>
    <w:rsid w:val="00D642BE"/>
    <w:rsid w:val="00D643EF"/>
    <w:rsid w:val="00D6443F"/>
    <w:rsid w:val="00D64513"/>
    <w:rsid w:val="00D6472B"/>
    <w:rsid w:val="00D64A64"/>
    <w:rsid w:val="00D64BFC"/>
    <w:rsid w:val="00D64C53"/>
    <w:rsid w:val="00D64E41"/>
    <w:rsid w:val="00D654C3"/>
    <w:rsid w:val="00D656C7"/>
    <w:rsid w:val="00D65FBE"/>
    <w:rsid w:val="00D65FE1"/>
    <w:rsid w:val="00D65FF1"/>
    <w:rsid w:val="00D661DA"/>
    <w:rsid w:val="00D66443"/>
    <w:rsid w:val="00D666EE"/>
    <w:rsid w:val="00D668D6"/>
    <w:rsid w:val="00D668E1"/>
    <w:rsid w:val="00D668FA"/>
    <w:rsid w:val="00D66904"/>
    <w:rsid w:val="00D66C73"/>
    <w:rsid w:val="00D6734A"/>
    <w:rsid w:val="00D6736D"/>
    <w:rsid w:val="00D673BC"/>
    <w:rsid w:val="00D6746B"/>
    <w:rsid w:val="00D674A3"/>
    <w:rsid w:val="00D674E4"/>
    <w:rsid w:val="00D6756C"/>
    <w:rsid w:val="00D6756D"/>
    <w:rsid w:val="00D676A9"/>
    <w:rsid w:val="00D67749"/>
    <w:rsid w:val="00D67ADB"/>
    <w:rsid w:val="00D67DDE"/>
    <w:rsid w:val="00D67F6F"/>
    <w:rsid w:val="00D7005A"/>
    <w:rsid w:val="00D703C8"/>
    <w:rsid w:val="00D707AA"/>
    <w:rsid w:val="00D70F47"/>
    <w:rsid w:val="00D70F9F"/>
    <w:rsid w:val="00D7116E"/>
    <w:rsid w:val="00D71171"/>
    <w:rsid w:val="00D7123A"/>
    <w:rsid w:val="00D71920"/>
    <w:rsid w:val="00D71BA2"/>
    <w:rsid w:val="00D71F0B"/>
    <w:rsid w:val="00D72A6D"/>
    <w:rsid w:val="00D72ADB"/>
    <w:rsid w:val="00D72B14"/>
    <w:rsid w:val="00D72EC6"/>
    <w:rsid w:val="00D73061"/>
    <w:rsid w:val="00D7327E"/>
    <w:rsid w:val="00D73982"/>
    <w:rsid w:val="00D739CB"/>
    <w:rsid w:val="00D739D6"/>
    <w:rsid w:val="00D73EF3"/>
    <w:rsid w:val="00D7435C"/>
    <w:rsid w:val="00D74360"/>
    <w:rsid w:val="00D74664"/>
    <w:rsid w:val="00D74693"/>
    <w:rsid w:val="00D748C9"/>
    <w:rsid w:val="00D74972"/>
    <w:rsid w:val="00D74A1D"/>
    <w:rsid w:val="00D74AF2"/>
    <w:rsid w:val="00D75055"/>
    <w:rsid w:val="00D75477"/>
    <w:rsid w:val="00D75844"/>
    <w:rsid w:val="00D75876"/>
    <w:rsid w:val="00D75C9B"/>
    <w:rsid w:val="00D75D61"/>
    <w:rsid w:val="00D76125"/>
    <w:rsid w:val="00D763EF"/>
    <w:rsid w:val="00D765AC"/>
    <w:rsid w:val="00D766E3"/>
    <w:rsid w:val="00D76B19"/>
    <w:rsid w:val="00D76B5A"/>
    <w:rsid w:val="00D7726E"/>
    <w:rsid w:val="00D77293"/>
    <w:rsid w:val="00D77337"/>
    <w:rsid w:val="00D77BBC"/>
    <w:rsid w:val="00D80002"/>
    <w:rsid w:val="00D80054"/>
    <w:rsid w:val="00D805D5"/>
    <w:rsid w:val="00D80C31"/>
    <w:rsid w:val="00D80E99"/>
    <w:rsid w:val="00D80F8E"/>
    <w:rsid w:val="00D80FE0"/>
    <w:rsid w:val="00D81364"/>
    <w:rsid w:val="00D81504"/>
    <w:rsid w:val="00D8178B"/>
    <w:rsid w:val="00D8191F"/>
    <w:rsid w:val="00D81A52"/>
    <w:rsid w:val="00D81A79"/>
    <w:rsid w:val="00D81D95"/>
    <w:rsid w:val="00D81DD1"/>
    <w:rsid w:val="00D820DC"/>
    <w:rsid w:val="00D821C3"/>
    <w:rsid w:val="00D82ECB"/>
    <w:rsid w:val="00D832A1"/>
    <w:rsid w:val="00D839C1"/>
    <w:rsid w:val="00D83C94"/>
    <w:rsid w:val="00D83C9F"/>
    <w:rsid w:val="00D83D95"/>
    <w:rsid w:val="00D841F2"/>
    <w:rsid w:val="00D8453D"/>
    <w:rsid w:val="00D84621"/>
    <w:rsid w:val="00D8466A"/>
    <w:rsid w:val="00D84A89"/>
    <w:rsid w:val="00D84C02"/>
    <w:rsid w:val="00D84CB9"/>
    <w:rsid w:val="00D84D57"/>
    <w:rsid w:val="00D84EC3"/>
    <w:rsid w:val="00D85410"/>
    <w:rsid w:val="00D855EF"/>
    <w:rsid w:val="00D8572F"/>
    <w:rsid w:val="00D85C4E"/>
    <w:rsid w:val="00D85C63"/>
    <w:rsid w:val="00D85E54"/>
    <w:rsid w:val="00D86345"/>
    <w:rsid w:val="00D86810"/>
    <w:rsid w:val="00D868E7"/>
    <w:rsid w:val="00D869BA"/>
    <w:rsid w:val="00D86A58"/>
    <w:rsid w:val="00D86CAB"/>
    <w:rsid w:val="00D86CFF"/>
    <w:rsid w:val="00D86D6B"/>
    <w:rsid w:val="00D879F9"/>
    <w:rsid w:val="00D87A55"/>
    <w:rsid w:val="00D87ECA"/>
    <w:rsid w:val="00D902D5"/>
    <w:rsid w:val="00D9064B"/>
    <w:rsid w:val="00D90682"/>
    <w:rsid w:val="00D90691"/>
    <w:rsid w:val="00D907FF"/>
    <w:rsid w:val="00D9089D"/>
    <w:rsid w:val="00D90910"/>
    <w:rsid w:val="00D90B45"/>
    <w:rsid w:val="00D90D77"/>
    <w:rsid w:val="00D90EC4"/>
    <w:rsid w:val="00D90EF2"/>
    <w:rsid w:val="00D9133D"/>
    <w:rsid w:val="00D91558"/>
    <w:rsid w:val="00D91DAC"/>
    <w:rsid w:val="00D925B9"/>
    <w:rsid w:val="00D928AC"/>
    <w:rsid w:val="00D92DA1"/>
    <w:rsid w:val="00D92F87"/>
    <w:rsid w:val="00D9313D"/>
    <w:rsid w:val="00D934AE"/>
    <w:rsid w:val="00D938AB"/>
    <w:rsid w:val="00D9393E"/>
    <w:rsid w:val="00D93CD3"/>
    <w:rsid w:val="00D93F61"/>
    <w:rsid w:val="00D93F8D"/>
    <w:rsid w:val="00D940CD"/>
    <w:rsid w:val="00D9432A"/>
    <w:rsid w:val="00D945B1"/>
    <w:rsid w:val="00D945C4"/>
    <w:rsid w:val="00D945CB"/>
    <w:rsid w:val="00D94DF7"/>
    <w:rsid w:val="00D94F3C"/>
    <w:rsid w:val="00D94F6A"/>
    <w:rsid w:val="00D95027"/>
    <w:rsid w:val="00D950AA"/>
    <w:rsid w:val="00D95444"/>
    <w:rsid w:val="00D95814"/>
    <w:rsid w:val="00D95D1D"/>
    <w:rsid w:val="00D95E55"/>
    <w:rsid w:val="00D96045"/>
    <w:rsid w:val="00D96624"/>
    <w:rsid w:val="00D9687A"/>
    <w:rsid w:val="00D97639"/>
    <w:rsid w:val="00D979B3"/>
    <w:rsid w:val="00D97AD2"/>
    <w:rsid w:val="00D9C903"/>
    <w:rsid w:val="00DA02C1"/>
    <w:rsid w:val="00DA074D"/>
    <w:rsid w:val="00DA0BB8"/>
    <w:rsid w:val="00DA0FED"/>
    <w:rsid w:val="00DA102B"/>
    <w:rsid w:val="00DA1549"/>
    <w:rsid w:val="00DA1687"/>
    <w:rsid w:val="00DA200D"/>
    <w:rsid w:val="00DA20EC"/>
    <w:rsid w:val="00DA273F"/>
    <w:rsid w:val="00DA2A3B"/>
    <w:rsid w:val="00DA2B1A"/>
    <w:rsid w:val="00DA2B94"/>
    <w:rsid w:val="00DA2D3F"/>
    <w:rsid w:val="00DA2F0D"/>
    <w:rsid w:val="00DA2F4C"/>
    <w:rsid w:val="00DA3E14"/>
    <w:rsid w:val="00DA3E47"/>
    <w:rsid w:val="00DA40D7"/>
    <w:rsid w:val="00DA421F"/>
    <w:rsid w:val="00DA4236"/>
    <w:rsid w:val="00DA446F"/>
    <w:rsid w:val="00DA44C5"/>
    <w:rsid w:val="00DA48FF"/>
    <w:rsid w:val="00DA4BD2"/>
    <w:rsid w:val="00DA4CBE"/>
    <w:rsid w:val="00DA4CEA"/>
    <w:rsid w:val="00DA51FC"/>
    <w:rsid w:val="00DA5276"/>
    <w:rsid w:val="00DA567B"/>
    <w:rsid w:val="00DA5F54"/>
    <w:rsid w:val="00DA65D3"/>
    <w:rsid w:val="00DA6659"/>
    <w:rsid w:val="00DA6A25"/>
    <w:rsid w:val="00DA6C46"/>
    <w:rsid w:val="00DA6DB9"/>
    <w:rsid w:val="00DA73BB"/>
    <w:rsid w:val="00DA7458"/>
    <w:rsid w:val="00DA7475"/>
    <w:rsid w:val="00DA75D1"/>
    <w:rsid w:val="00DA773D"/>
    <w:rsid w:val="00DA780F"/>
    <w:rsid w:val="00DA7A94"/>
    <w:rsid w:val="00DA7C78"/>
    <w:rsid w:val="00DA7CDA"/>
    <w:rsid w:val="00DB00AC"/>
    <w:rsid w:val="00DB0142"/>
    <w:rsid w:val="00DB0149"/>
    <w:rsid w:val="00DB0450"/>
    <w:rsid w:val="00DB0780"/>
    <w:rsid w:val="00DB0884"/>
    <w:rsid w:val="00DB0D59"/>
    <w:rsid w:val="00DB10AA"/>
    <w:rsid w:val="00DB1189"/>
    <w:rsid w:val="00DB1613"/>
    <w:rsid w:val="00DB167C"/>
    <w:rsid w:val="00DB184D"/>
    <w:rsid w:val="00DB1AC4"/>
    <w:rsid w:val="00DB1C01"/>
    <w:rsid w:val="00DB1C23"/>
    <w:rsid w:val="00DB1C2F"/>
    <w:rsid w:val="00DB20F0"/>
    <w:rsid w:val="00DB2506"/>
    <w:rsid w:val="00DB2DA2"/>
    <w:rsid w:val="00DB2ED4"/>
    <w:rsid w:val="00DB2F2E"/>
    <w:rsid w:val="00DB3240"/>
    <w:rsid w:val="00DB33E5"/>
    <w:rsid w:val="00DB33EC"/>
    <w:rsid w:val="00DB37B4"/>
    <w:rsid w:val="00DB4125"/>
    <w:rsid w:val="00DB420E"/>
    <w:rsid w:val="00DB42C7"/>
    <w:rsid w:val="00DB449F"/>
    <w:rsid w:val="00DB44AC"/>
    <w:rsid w:val="00DB47A8"/>
    <w:rsid w:val="00DB4966"/>
    <w:rsid w:val="00DB4CF3"/>
    <w:rsid w:val="00DB4DD6"/>
    <w:rsid w:val="00DB4EB0"/>
    <w:rsid w:val="00DB4F7C"/>
    <w:rsid w:val="00DB50C7"/>
    <w:rsid w:val="00DB5368"/>
    <w:rsid w:val="00DB5723"/>
    <w:rsid w:val="00DB5925"/>
    <w:rsid w:val="00DB5EF2"/>
    <w:rsid w:val="00DB5F4A"/>
    <w:rsid w:val="00DB60E6"/>
    <w:rsid w:val="00DB637F"/>
    <w:rsid w:val="00DB6712"/>
    <w:rsid w:val="00DB694E"/>
    <w:rsid w:val="00DB6A29"/>
    <w:rsid w:val="00DB6B39"/>
    <w:rsid w:val="00DB6D77"/>
    <w:rsid w:val="00DB740B"/>
    <w:rsid w:val="00DB7593"/>
    <w:rsid w:val="00DB7B61"/>
    <w:rsid w:val="00DB7C0F"/>
    <w:rsid w:val="00DB7E18"/>
    <w:rsid w:val="00DC00E3"/>
    <w:rsid w:val="00DC00E4"/>
    <w:rsid w:val="00DC05B0"/>
    <w:rsid w:val="00DC09FD"/>
    <w:rsid w:val="00DC0A6F"/>
    <w:rsid w:val="00DC0D2C"/>
    <w:rsid w:val="00DC0EBA"/>
    <w:rsid w:val="00DC1495"/>
    <w:rsid w:val="00DC1808"/>
    <w:rsid w:val="00DC1AF8"/>
    <w:rsid w:val="00DC2152"/>
    <w:rsid w:val="00DC23A3"/>
    <w:rsid w:val="00DC28BB"/>
    <w:rsid w:val="00DC293F"/>
    <w:rsid w:val="00DC294B"/>
    <w:rsid w:val="00DC2A0A"/>
    <w:rsid w:val="00DC2B25"/>
    <w:rsid w:val="00DC2D07"/>
    <w:rsid w:val="00DC2DD9"/>
    <w:rsid w:val="00DC2F29"/>
    <w:rsid w:val="00DC310A"/>
    <w:rsid w:val="00DC3259"/>
    <w:rsid w:val="00DC34EE"/>
    <w:rsid w:val="00DC3C84"/>
    <w:rsid w:val="00DC3F2F"/>
    <w:rsid w:val="00DC436F"/>
    <w:rsid w:val="00DC49BE"/>
    <w:rsid w:val="00DC4AB7"/>
    <w:rsid w:val="00DC4C12"/>
    <w:rsid w:val="00DC53B5"/>
    <w:rsid w:val="00DC5472"/>
    <w:rsid w:val="00DC5497"/>
    <w:rsid w:val="00DC58F3"/>
    <w:rsid w:val="00DC5B8C"/>
    <w:rsid w:val="00DC5DA5"/>
    <w:rsid w:val="00DC5E39"/>
    <w:rsid w:val="00DC6188"/>
    <w:rsid w:val="00DC61AD"/>
    <w:rsid w:val="00DC624F"/>
    <w:rsid w:val="00DC63A5"/>
    <w:rsid w:val="00DC63E2"/>
    <w:rsid w:val="00DC63FB"/>
    <w:rsid w:val="00DC6452"/>
    <w:rsid w:val="00DC688E"/>
    <w:rsid w:val="00DC693F"/>
    <w:rsid w:val="00DC6A61"/>
    <w:rsid w:val="00DC6DF9"/>
    <w:rsid w:val="00DC6E69"/>
    <w:rsid w:val="00DC6FDA"/>
    <w:rsid w:val="00DC709C"/>
    <w:rsid w:val="00DC7178"/>
    <w:rsid w:val="00DC7185"/>
    <w:rsid w:val="00DC718F"/>
    <w:rsid w:val="00DC720A"/>
    <w:rsid w:val="00DC77D4"/>
    <w:rsid w:val="00DC7A15"/>
    <w:rsid w:val="00DC7E92"/>
    <w:rsid w:val="00DD009D"/>
    <w:rsid w:val="00DD0449"/>
    <w:rsid w:val="00DD08D9"/>
    <w:rsid w:val="00DD0DB2"/>
    <w:rsid w:val="00DD11E6"/>
    <w:rsid w:val="00DD1362"/>
    <w:rsid w:val="00DD1C3A"/>
    <w:rsid w:val="00DD1E67"/>
    <w:rsid w:val="00DD215E"/>
    <w:rsid w:val="00DD2253"/>
    <w:rsid w:val="00DD23D4"/>
    <w:rsid w:val="00DD23E8"/>
    <w:rsid w:val="00DD258B"/>
    <w:rsid w:val="00DD28E7"/>
    <w:rsid w:val="00DD2A4C"/>
    <w:rsid w:val="00DD2AA7"/>
    <w:rsid w:val="00DD2B24"/>
    <w:rsid w:val="00DD2BA5"/>
    <w:rsid w:val="00DD2E8B"/>
    <w:rsid w:val="00DD3042"/>
    <w:rsid w:val="00DD3153"/>
    <w:rsid w:val="00DD3572"/>
    <w:rsid w:val="00DD37AA"/>
    <w:rsid w:val="00DD389F"/>
    <w:rsid w:val="00DD39B0"/>
    <w:rsid w:val="00DD3A4C"/>
    <w:rsid w:val="00DD3C4B"/>
    <w:rsid w:val="00DD3C85"/>
    <w:rsid w:val="00DD4114"/>
    <w:rsid w:val="00DD4131"/>
    <w:rsid w:val="00DD424D"/>
    <w:rsid w:val="00DD4B45"/>
    <w:rsid w:val="00DD51BB"/>
    <w:rsid w:val="00DD547E"/>
    <w:rsid w:val="00DD54CC"/>
    <w:rsid w:val="00DD555A"/>
    <w:rsid w:val="00DD55EC"/>
    <w:rsid w:val="00DD56F3"/>
    <w:rsid w:val="00DD5DF2"/>
    <w:rsid w:val="00DD5F33"/>
    <w:rsid w:val="00DD600E"/>
    <w:rsid w:val="00DD6160"/>
    <w:rsid w:val="00DD61B6"/>
    <w:rsid w:val="00DD6210"/>
    <w:rsid w:val="00DD6211"/>
    <w:rsid w:val="00DD62C1"/>
    <w:rsid w:val="00DD6493"/>
    <w:rsid w:val="00DD6506"/>
    <w:rsid w:val="00DD67D8"/>
    <w:rsid w:val="00DD67F5"/>
    <w:rsid w:val="00DD6998"/>
    <w:rsid w:val="00DD6B4B"/>
    <w:rsid w:val="00DD702F"/>
    <w:rsid w:val="00DD75AE"/>
    <w:rsid w:val="00DD7652"/>
    <w:rsid w:val="00DD7820"/>
    <w:rsid w:val="00DD7BFC"/>
    <w:rsid w:val="00DD7CDB"/>
    <w:rsid w:val="00DE032B"/>
    <w:rsid w:val="00DE04E5"/>
    <w:rsid w:val="00DE0976"/>
    <w:rsid w:val="00DE0A6E"/>
    <w:rsid w:val="00DE0C70"/>
    <w:rsid w:val="00DE0CB5"/>
    <w:rsid w:val="00DE0DCE"/>
    <w:rsid w:val="00DE0F91"/>
    <w:rsid w:val="00DE1513"/>
    <w:rsid w:val="00DE154A"/>
    <w:rsid w:val="00DE15CD"/>
    <w:rsid w:val="00DE17B7"/>
    <w:rsid w:val="00DE1AF6"/>
    <w:rsid w:val="00DE1CA3"/>
    <w:rsid w:val="00DE2075"/>
    <w:rsid w:val="00DE24EB"/>
    <w:rsid w:val="00DE2525"/>
    <w:rsid w:val="00DE270B"/>
    <w:rsid w:val="00DE2AB9"/>
    <w:rsid w:val="00DE2B3F"/>
    <w:rsid w:val="00DE2B41"/>
    <w:rsid w:val="00DE2CE3"/>
    <w:rsid w:val="00DE2D01"/>
    <w:rsid w:val="00DE2D28"/>
    <w:rsid w:val="00DE2FAB"/>
    <w:rsid w:val="00DE318D"/>
    <w:rsid w:val="00DE3288"/>
    <w:rsid w:val="00DE3AB0"/>
    <w:rsid w:val="00DE3B74"/>
    <w:rsid w:val="00DE3EC0"/>
    <w:rsid w:val="00DE4875"/>
    <w:rsid w:val="00DE4AA6"/>
    <w:rsid w:val="00DE4DF5"/>
    <w:rsid w:val="00DE55F1"/>
    <w:rsid w:val="00DE566A"/>
    <w:rsid w:val="00DE5A0E"/>
    <w:rsid w:val="00DE5B86"/>
    <w:rsid w:val="00DE5BD8"/>
    <w:rsid w:val="00DE6468"/>
    <w:rsid w:val="00DE647F"/>
    <w:rsid w:val="00DE6536"/>
    <w:rsid w:val="00DE685A"/>
    <w:rsid w:val="00DE69B5"/>
    <w:rsid w:val="00DE69EC"/>
    <w:rsid w:val="00DE6A5D"/>
    <w:rsid w:val="00DE6B18"/>
    <w:rsid w:val="00DE6C1C"/>
    <w:rsid w:val="00DE6CCD"/>
    <w:rsid w:val="00DE6FEF"/>
    <w:rsid w:val="00DE71C1"/>
    <w:rsid w:val="00DE7231"/>
    <w:rsid w:val="00DE7475"/>
    <w:rsid w:val="00DE74BF"/>
    <w:rsid w:val="00DE75F9"/>
    <w:rsid w:val="00DE7735"/>
    <w:rsid w:val="00DE78CC"/>
    <w:rsid w:val="00DE799F"/>
    <w:rsid w:val="00DE7AA8"/>
    <w:rsid w:val="00DE7AD3"/>
    <w:rsid w:val="00DE7B27"/>
    <w:rsid w:val="00DF0037"/>
    <w:rsid w:val="00DF0207"/>
    <w:rsid w:val="00DF0514"/>
    <w:rsid w:val="00DF0BB7"/>
    <w:rsid w:val="00DF0EC5"/>
    <w:rsid w:val="00DF0EFC"/>
    <w:rsid w:val="00DF101C"/>
    <w:rsid w:val="00DF10F1"/>
    <w:rsid w:val="00DF139B"/>
    <w:rsid w:val="00DF1616"/>
    <w:rsid w:val="00DF1C35"/>
    <w:rsid w:val="00DF1CFE"/>
    <w:rsid w:val="00DF2813"/>
    <w:rsid w:val="00DF2E7B"/>
    <w:rsid w:val="00DF2EAB"/>
    <w:rsid w:val="00DF3011"/>
    <w:rsid w:val="00DF3200"/>
    <w:rsid w:val="00DF3312"/>
    <w:rsid w:val="00DF3877"/>
    <w:rsid w:val="00DF39B7"/>
    <w:rsid w:val="00DF3A7C"/>
    <w:rsid w:val="00DF3CCD"/>
    <w:rsid w:val="00DF43C8"/>
    <w:rsid w:val="00DF47A7"/>
    <w:rsid w:val="00DF4847"/>
    <w:rsid w:val="00DF4DDA"/>
    <w:rsid w:val="00DF4FA0"/>
    <w:rsid w:val="00DF517C"/>
    <w:rsid w:val="00DF53BD"/>
    <w:rsid w:val="00DF5477"/>
    <w:rsid w:val="00DF5509"/>
    <w:rsid w:val="00DF5723"/>
    <w:rsid w:val="00DF5B32"/>
    <w:rsid w:val="00DF5D86"/>
    <w:rsid w:val="00DF602C"/>
    <w:rsid w:val="00DF62A2"/>
    <w:rsid w:val="00DF6327"/>
    <w:rsid w:val="00DF64E2"/>
    <w:rsid w:val="00DF6711"/>
    <w:rsid w:val="00DF6984"/>
    <w:rsid w:val="00DF6B35"/>
    <w:rsid w:val="00DF6B48"/>
    <w:rsid w:val="00DF6C4A"/>
    <w:rsid w:val="00DF6FE1"/>
    <w:rsid w:val="00DF6FF8"/>
    <w:rsid w:val="00DF713D"/>
    <w:rsid w:val="00DF71D8"/>
    <w:rsid w:val="00DF735B"/>
    <w:rsid w:val="00DF7A2E"/>
    <w:rsid w:val="00DF7B58"/>
    <w:rsid w:val="00DF7BA1"/>
    <w:rsid w:val="00E00157"/>
    <w:rsid w:val="00E00242"/>
    <w:rsid w:val="00E002E0"/>
    <w:rsid w:val="00E00713"/>
    <w:rsid w:val="00E008CD"/>
    <w:rsid w:val="00E01069"/>
    <w:rsid w:val="00E01149"/>
    <w:rsid w:val="00E011FC"/>
    <w:rsid w:val="00E017D3"/>
    <w:rsid w:val="00E01981"/>
    <w:rsid w:val="00E01C98"/>
    <w:rsid w:val="00E01DF4"/>
    <w:rsid w:val="00E02071"/>
    <w:rsid w:val="00E02194"/>
    <w:rsid w:val="00E025ED"/>
    <w:rsid w:val="00E026EE"/>
    <w:rsid w:val="00E02A8C"/>
    <w:rsid w:val="00E02E16"/>
    <w:rsid w:val="00E03338"/>
    <w:rsid w:val="00E0339E"/>
    <w:rsid w:val="00E03735"/>
    <w:rsid w:val="00E038C0"/>
    <w:rsid w:val="00E03FB4"/>
    <w:rsid w:val="00E04066"/>
    <w:rsid w:val="00E042DB"/>
    <w:rsid w:val="00E04451"/>
    <w:rsid w:val="00E044FB"/>
    <w:rsid w:val="00E0485D"/>
    <w:rsid w:val="00E04926"/>
    <w:rsid w:val="00E049A5"/>
    <w:rsid w:val="00E04A15"/>
    <w:rsid w:val="00E05107"/>
    <w:rsid w:val="00E05134"/>
    <w:rsid w:val="00E0522C"/>
    <w:rsid w:val="00E05531"/>
    <w:rsid w:val="00E0588E"/>
    <w:rsid w:val="00E05910"/>
    <w:rsid w:val="00E05B0D"/>
    <w:rsid w:val="00E05F35"/>
    <w:rsid w:val="00E0616C"/>
    <w:rsid w:val="00E063A3"/>
    <w:rsid w:val="00E06D20"/>
    <w:rsid w:val="00E07A0D"/>
    <w:rsid w:val="00E07BE7"/>
    <w:rsid w:val="00E07F69"/>
    <w:rsid w:val="00E101E5"/>
    <w:rsid w:val="00E1039D"/>
    <w:rsid w:val="00E10B80"/>
    <w:rsid w:val="00E10E56"/>
    <w:rsid w:val="00E10FBD"/>
    <w:rsid w:val="00E114B1"/>
    <w:rsid w:val="00E11722"/>
    <w:rsid w:val="00E11A9E"/>
    <w:rsid w:val="00E11BD1"/>
    <w:rsid w:val="00E11EA9"/>
    <w:rsid w:val="00E11FF0"/>
    <w:rsid w:val="00E120F2"/>
    <w:rsid w:val="00E123F1"/>
    <w:rsid w:val="00E12484"/>
    <w:rsid w:val="00E128AF"/>
    <w:rsid w:val="00E12B2C"/>
    <w:rsid w:val="00E12BD0"/>
    <w:rsid w:val="00E12D6D"/>
    <w:rsid w:val="00E12FBE"/>
    <w:rsid w:val="00E131D2"/>
    <w:rsid w:val="00E132AF"/>
    <w:rsid w:val="00E1340F"/>
    <w:rsid w:val="00E13445"/>
    <w:rsid w:val="00E1344F"/>
    <w:rsid w:val="00E1368E"/>
    <w:rsid w:val="00E13771"/>
    <w:rsid w:val="00E14315"/>
    <w:rsid w:val="00E144AC"/>
    <w:rsid w:val="00E1490D"/>
    <w:rsid w:val="00E14A03"/>
    <w:rsid w:val="00E14A0F"/>
    <w:rsid w:val="00E14AAA"/>
    <w:rsid w:val="00E14C7C"/>
    <w:rsid w:val="00E14CE3"/>
    <w:rsid w:val="00E14D4E"/>
    <w:rsid w:val="00E15025"/>
    <w:rsid w:val="00E15231"/>
    <w:rsid w:val="00E152E8"/>
    <w:rsid w:val="00E154AB"/>
    <w:rsid w:val="00E158D1"/>
    <w:rsid w:val="00E159CC"/>
    <w:rsid w:val="00E15AD6"/>
    <w:rsid w:val="00E15EF7"/>
    <w:rsid w:val="00E1620E"/>
    <w:rsid w:val="00E163B7"/>
    <w:rsid w:val="00E166A6"/>
    <w:rsid w:val="00E1670B"/>
    <w:rsid w:val="00E16847"/>
    <w:rsid w:val="00E16945"/>
    <w:rsid w:val="00E16C95"/>
    <w:rsid w:val="00E16CBC"/>
    <w:rsid w:val="00E16EC8"/>
    <w:rsid w:val="00E16ED8"/>
    <w:rsid w:val="00E1726C"/>
    <w:rsid w:val="00E1731A"/>
    <w:rsid w:val="00E17556"/>
    <w:rsid w:val="00E17681"/>
    <w:rsid w:val="00E1776D"/>
    <w:rsid w:val="00E17821"/>
    <w:rsid w:val="00E178EB"/>
    <w:rsid w:val="00E2037C"/>
    <w:rsid w:val="00E207C1"/>
    <w:rsid w:val="00E20C48"/>
    <w:rsid w:val="00E20FE8"/>
    <w:rsid w:val="00E2128D"/>
    <w:rsid w:val="00E215DD"/>
    <w:rsid w:val="00E2173B"/>
    <w:rsid w:val="00E21B2D"/>
    <w:rsid w:val="00E21BDB"/>
    <w:rsid w:val="00E21D6C"/>
    <w:rsid w:val="00E21EF9"/>
    <w:rsid w:val="00E2205B"/>
    <w:rsid w:val="00E22627"/>
    <w:rsid w:val="00E2268A"/>
    <w:rsid w:val="00E228C7"/>
    <w:rsid w:val="00E22C6D"/>
    <w:rsid w:val="00E23177"/>
    <w:rsid w:val="00E231DE"/>
    <w:rsid w:val="00E2369C"/>
    <w:rsid w:val="00E237A8"/>
    <w:rsid w:val="00E2383F"/>
    <w:rsid w:val="00E23C0D"/>
    <w:rsid w:val="00E240CD"/>
    <w:rsid w:val="00E24589"/>
    <w:rsid w:val="00E2484B"/>
    <w:rsid w:val="00E24992"/>
    <w:rsid w:val="00E24D8B"/>
    <w:rsid w:val="00E25E11"/>
    <w:rsid w:val="00E25F3B"/>
    <w:rsid w:val="00E26633"/>
    <w:rsid w:val="00E26757"/>
    <w:rsid w:val="00E26ABB"/>
    <w:rsid w:val="00E26CEC"/>
    <w:rsid w:val="00E26EB4"/>
    <w:rsid w:val="00E274F8"/>
    <w:rsid w:val="00E279D9"/>
    <w:rsid w:val="00E27A51"/>
    <w:rsid w:val="00E27FA9"/>
    <w:rsid w:val="00E306D3"/>
    <w:rsid w:val="00E30745"/>
    <w:rsid w:val="00E30FB6"/>
    <w:rsid w:val="00E310C1"/>
    <w:rsid w:val="00E3119B"/>
    <w:rsid w:val="00E314DF"/>
    <w:rsid w:val="00E3177E"/>
    <w:rsid w:val="00E31785"/>
    <w:rsid w:val="00E3286F"/>
    <w:rsid w:val="00E32B4D"/>
    <w:rsid w:val="00E32DB6"/>
    <w:rsid w:val="00E32E2F"/>
    <w:rsid w:val="00E333DF"/>
    <w:rsid w:val="00E3367E"/>
    <w:rsid w:val="00E33C13"/>
    <w:rsid w:val="00E33D79"/>
    <w:rsid w:val="00E343A3"/>
    <w:rsid w:val="00E3450F"/>
    <w:rsid w:val="00E34592"/>
    <w:rsid w:val="00E345DB"/>
    <w:rsid w:val="00E350FD"/>
    <w:rsid w:val="00E35288"/>
    <w:rsid w:val="00E352BA"/>
    <w:rsid w:val="00E355AF"/>
    <w:rsid w:val="00E3582B"/>
    <w:rsid w:val="00E35BFD"/>
    <w:rsid w:val="00E35F10"/>
    <w:rsid w:val="00E363B9"/>
    <w:rsid w:val="00E364F0"/>
    <w:rsid w:val="00E36774"/>
    <w:rsid w:val="00E3680A"/>
    <w:rsid w:val="00E36B1C"/>
    <w:rsid w:val="00E36D17"/>
    <w:rsid w:val="00E36DED"/>
    <w:rsid w:val="00E3749A"/>
    <w:rsid w:val="00E3760A"/>
    <w:rsid w:val="00E376AE"/>
    <w:rsid w:val="00E3785B"/>
    <w:rsid w:val="00E37D8A"/>
    <w:rsid w:val="00E40264"/>
    <w:rsid w:val="00E40340"/>
    <w:rsid w:val="00E4085C"/>
    <w:rsid w:val="00E40917"/>
    <w:rsid w:val="00E40A38"/>
    <w:rsid w:val="00E4133E"/>
    <w:rsid w:val="00E4165C"/>
    <w:rsid w:val="00E4183B"/>
    <w:rsid w:val="00E419CF"/>
    <w:rsid w:val="00E41AB6"/>
    <w:rsid w:val="00E428C0"/>
    <w:rsid w:val="00E42ACA"/>
    <w:rsid w:val="00E42FBD"/>
    <w:rsid w:val="00E435F1"/>
    <w:rsid w:val="00E43B13"/>
    <w:rsid w:val="00E43FE2"/>
    <w:rsid w:val="00E4444D"/>
    <w:rsid w:val="00E44A47"/>
    <w:rsid w:val="00E44D6B"/>
    <w:rsid w:val="00E44E0A"/>
    <w:rsid w:val="00E44FEE"/>
    <w:rsid w:val="00E4503A"/>
    <w:rsid w:val="00E450AD"/>
    <w:rsid w:val="00E45149"/>
    <w:rsid w:val="00E458BE"/>
    <w:rsid w:val="00E4638C"/>
    <w:rsid w:val="00E463DD"/>
    <w:rsid w:val="00E46C9C"/>
    <w:rsid w:val="00E4738F"/>
    <w:rsid w:val="00E47700"/>
    <w:rsid w:val="00E477B9"/>
    <w:rsid w:val="00E47D17"/>
    <w:rsid w:val="00E47D8C"/>
    <w:rsid w:val="00E47E14"/>
    <w:rsid w:val="00E47EF7"/>
    <w:rsid w:val="00E501DC"/>
    <w:rsid w:val="00E502C8"/>
    <w:rsid w:val="00E5092E"/>
    <w:rsid w:val="00E50D83"/>
    <w:rsid w:val="00E510C1"/>
    <w:rsid w:val="00E518BD"/>
    <w:rsid w:val="00E51EC6"/>
    <w:rsid w:val="00E52195"/>
    <w:rsid w:val="00E522AA"/>
    <w:rsid w:val="00E52311"/>
    <w:rsid w:val="00E52A9A"/>
    <w:rsid w:val="00E5318B"/>
    <w:rsid w:val="00E533BE"/>
    <w:rsid w:val="00E537BE"/>
    <w:rsid w:val="00E5387A"/>
    <w:rsid w:val="00E538CA"/>
    <w:rsid w:val="00E53ACC"/>
    <w:rsid w:val="00E5401E"/>
    <w:rsid w:val="00E5451F"/>
    <w:rsid w:val="00E54546"/>
    <w:rsid w:val="00E54B46"/>
    <w:rsid w:val="00E54E0B"/>
    <w:rsid w:val="00E551B2"/>
    <w:rsid w:val="00E5553C"/>
    <w:rsid w:val="00E555C0"/>
    <w:rsid w:val="00E55700"/>
    <w:rsid w:val="00E55747"/>
    <w:rsid w:val="00E5576D"/>
    <w:rsid w:val="00E557CB"/>
    <w:rsid w:val="00E55898"/>
    <w:rsid w:val="00E559ED"/>
    <w:rsid w:val="00E55A58"/>
    <w:rsid w:val="00E55C02"/>
    <w:rsid w:val="00E55D19"/>
    <w:rsid w:val="00E55F0A"/>
    <w:rsid w:val="00E56123"/>
    <w:rsid w:val="00E56249"/>
    <w:rsid w:val="00E5658D"/>
    <w:rsid w:val="00E565E5"/>
    <w:rsid w:val="00E56777"/>
    <w:rsid w:val="00E56B67"/>
    <w:rsid w:val="00E5709D"/>
    <w:rsid w:val="00E570CD"/>
    <w:rsid w:val="00E570E0"/>
    <w:rsid w:val="00E57281"/>
    <w:rsid w:val="00E575E4"/>
    <w:rsid w:val="00E57798"/>
    <w:rsid w:val="00E57D2C"/>
    <w:rsid w:val="00E6053F"/>
    <w:rsid w:val="00E606FF"/>
    <w:rsid w:val="00E60DFC"/>
    <w:rsid w:val="00E60F1B"/>
    <w:rsid w:val="00E613A3"/>
    <w:rsid w:val="00E617DB"/>
    <w:rsid w:val="00E61956"/>
    <w:rsid w:val="00E61A3F"/>
    <w:rsid w:val="00E61AF6"/>
    <w:rsid w:val="00E62225"/>
    <w:rsid w:val="00E6257F"/>
    <w:rsid w:val="00E62BDD"/>
    <w:rsid w:val="00E62EFA"/>
    <w:rsid w:val="00E63106"/>
    <w:rsid w:val="00E63176"/>
    <w:rsid w:val="00E63708"/>
    <w:rsid w:val="00E63E8E"/>
    <w:rsid w:val="00E6459D"/>
    <w:rsid w:val="00E6491E"/>
    <w:rsid w:val="00E649F4"/>
    <w:rsid w:val="00E64D05"/>
    <w:rsid w:val="00E64D16"/>
    <w:rsid w:val="00E64F90"/>
    <w:rsid w:val="00E651F3"/>
    <w:rsid w:val="00E6596A"/>
    <w:rsid w:val="00E659DD"/>
    <w:rsid w:val="00E65C2A"/>
    <w:rsid w:val="00E6601A"/>
    <w:rsid w:val="00E66235"/>
    <w:rsid w:val="00E6656C"/>
    <w:rsid w:val="00E66599"/>
    <w:rsid w:val="00E665E4"/>
    <w:rsid w:val="00E6687C"/>
    <w:rsid w:val="00E6692F"/>
    <w:rsid w:val="00E66B45"/>
    <w:rsid w:val="00E66B59"/>
    <w:rsid w:val="00E66BDE"/>
    <w:rsid w:val="00E6755A"/>
    <w:rsid w:val="00E67596"/>
    <w:rsid w:val="00E6764F"/>
    <w:rsid w:val="00E6767B"/>
    <w:rsid w:val="00E67783"/>
    <w:rsid w:val="00E67912"/>
    <w:rsid w:val="00E67B94"/>
    <w:rsid w:val="00E67C5B"/>
    <w:rsid w:val="00E70461"/>
    <w:rsid w:val="00E70822"/>
    <w:rsid w:val="00E71233"/>
    <w:rsid w:val="00E7158A"/>
    <w:rsid w:val="00E71BAF"/>
    <w:rsid w:val="00E725F1"/>
    <w:rsid w:val="00E72626"/>
    <w:rsid w:val="00E7276B"/>
    <w:rsid w:val="00E72969"/>
    <w:rsid w:val="00E72A66"/>
    <w:rsid w:val="00E72F64"/>
    <w:rsid w:val="00E73777"/>
    <w:rsid w:val="00E7399D"/>
    <w:rsid w:val="00E73ACB"/>
    <w:rsid w:val="00E73C80"/>
    <w:rsid w:val="00E73E7C"/>
    <w:rsid w:val="00E74040"/>
    <w:rsid w:val="00E74167"/>
    <w:rsid w:val="00E74244"/>
    <w:rsid w:val="00E74413"/>
    <w:rsid w:val="00E7464E"/>
    <w:rsid w:val="00E746F3"/>
    <w:rsid w:val="00E74729"/>
    <w:rsid w:val="00E74B5A"/>
    <w:rsid w:val="00E74C2F"/>
    <w:rsid w:val="00E75191"/>
    <w:rsid w:val="00E75937"/>
    <w:rsid w:val="00E75DCC"/>
    <w:rsid w:val="00E75F9B"/>
    <w:rsid w:val="00E7609B"/>
    <w:rsid w:val="00E761D0"/>
    <w:rsid w:val="00E7631B"/>
    <w:rsid w:val="00E7637F"/>
    <w:rsid w:val="00E76457"/>
    <w:rsid w:val="00E76851"/>
    <w:rsid w:val="00E76A04"/>
    <w:rsid w:val="00E76A81"/>
    <w:rsid w:val="00E76EFA"/>
    <w:rsid w:val="00E77132"/>
    <w:rsid w:val="00E77653"/>
    <w:rsid w:val="00E7768D"/>
    <w:rsid w:val="00E777F1"/>
    <w:rsid w:val="00E8015E"/>
    <w:rsid w:val="00E801D0"/>
    <w:rsid w:val="00E801F4"/>
    <w:rsid w:val="00E80369"/>
    <w:rsid w:val="00E8061D"/>
    <w:rsid w:val="00E80643"/>
    <w:rsid w:val="00E8097D"/>
    <w:rsid w:val="00E809CF"/>
    <w:rsid w:val="00E80E99"/>
    <w:rsid w:val="00E80ED4"/>
    <w:rsid w:val="00E80FF5"/>
    <w:rsid w:val="00E81180"/>
    <w:rsid w:val="00E811E0"/>
    <w:rsid w:val="00E81634"/>
    <w:rsid w:val="00E81C8C"/>
    <w:rsid w:val="00E81C92"/>
    <w:rsid w:val="00E81CDF"/>
    <w:rsid w:val="00E81CE9"/>
    <w:rsid w:val="00E81DAC"/>
    <w:rsid w:val="00E81DDC"/>
    <w:rsid w:val="00E82321"/>
    <w:rsid w:val="00E8234A"/>
    <w:rsid w:val="00E827A1"/>
    <w:rsid w:val="00E8283D"/>
    <w:rsid w:val="00E82ADB"/>
    <w:rsid w:val="00E82D96"/>
    <w:rsid w:val="00E83129"/>
    <w:rsid w:val="00E831BE"/>
    <w:rsid w:val="00E831CC"/>
    <w:rsid w:val="00E8390F"/>
    <w:rsid w:val="00E83951"/>
    <w:rsid w:val="00E83AD4"/>
    <w:rsid w:val="00E83C79"/>
    <w:rsid w:val="00E83F1F"/>
    <w:rsid w:val="00E8464E"/>
    <w:rsid w:val="00E84933"/>
    <w:rsid w:val="00E84B40"/>
    <w:rsid w:val="00E84B91"/>
    <w:rsid w:val="00E84E42"/>
    <w:rsid w:val="00E85011"/>
    <w:rsid w:val="00E85152"/>
    <w:rsid w:val="00E85412"/>
    <w:rsid w:val="00E85847"/>
    <w:rsid w:val="00E85981"/>
    <w:rsid w:val="00E85F39"/>
    <w:rsid w:val="00E86857"/>
    <w:rsid w:val="00E86B15"/>
    <w:rsid w:val="00E86B29"/>
    <w:rsid w:val="00E86B85"/>
    <w:rsid w:val="00E8788E"/>
    <w:rsid w:val="00E87904"/>
    <w:rsid w:val="00E87BDF"/>
    <w:rsid w:val="00E87D16"/>
    <w:rsid w:val="00E900C5"/>
    <w:rsid w:val="00E9045D"/>
    <w:rsid w:val="00E90976"/>
    <w:rsid w:val="00E90CFD"/>
    <w:rsid w:val="00E91023"/>
    <w:rsid w:val="00E91136"/>
    <w:rsid w:val="00E91A9A"/>
    <w:rsid w:val="00E91DD7"/>
    <w:rsid w:val="00E920B6"/>
    <w:rsid w:val="00E92216"/>
    <w:rsid w:val="00E9236F"/>
    <w:rsid w:val="00E92B41"/>
    <w:rsid w:val="00E93095"/>
    <w:rsid w:val="00E93104"/>
    <w:rsid w:val="00E931E6"/>
    <w:rsid w:val="00E9358F"/>
    <w:rsid w:val="00E93758"/>
    <w:rsid w:val="00E93981"/>
    <w:rsid w:val="00E93B03"/>
    <w:rsid w:val="00E93B11"/>
    <w:rsid w:val="00E93D9E"/>
    <w:rsid w:val="00E93E13"/>
    <w:rsid w:val="00E943E9"/>
    <w:rsid w:val="00E945B6"/>
    <w:rsid w:val="00E9480A"/>
    <w:rsid w:val="00E94A83"/>
    <w:rsid w:val="00E94C83"/>
    <w:rsid w:val="00E94DF9"/>
    <w:rsid w:val="00E95172"/>
    <w:rsid w:val="00E95190"/>
    <w:rsid w:val="00E952B3"/>
    <w:rsid w:val="00E9538D"/>
    <w:rsid w:val="00E9552B"/>
    <w:rsid w:val="00E95624"/>
    <w:rsid w:val="00E9588C"/>
    <w:rsid w:val="00E95B1F"/>
    <w:rsid w:val="00E963A7"/>
    <w:rsid w:val="00E963B1"/>
    <w:rsid w:val="00E965D8"/>
    <w:rsid w:val="00E96B17"/>
    <w:rsid w:val="00E96C95"/>
    <w:rsid w:val="00E9708D"/>
    <w:rsid w:val="00E97442"/>
    <w:rsid w:val="00E97599"/>
    <w:rsid w:val="00E97826"/>
    <w:rsid w:val="00E97D28"/>
    <w:rsid w:val="00E97E92"/>
    <w:rsid w:val="00EA056B"/>
    <w:rsid w:val="00EA06F6"/>
    <w:rsid w:val="00EA0847"/>
    <w:rsid w:val="00EA0E2B"/>
    <w:rsid w:val="00EA0F2D"/>
    <w:rsid w:val="00EA1175"/>
    <w:rsid w:val="00EA118B"/>
    <w:rsid w:val="00EA16FB"/>
    <w:rsid w:val="00EA1726"/>
    <w:rsid w:val="00EA1A04"/>
    <w:rsid w:val="00EA1C76"/>
    <w:rsid w:val="00EA1E5D"/>
    <w:rsid w:val="00EA1EAD"/>
    <w:rsid w:val="00EA249B"/>
    <w:rsid w:val="00EA2599"/>
    <w:rsid w:val="00EA2622"/>
    <w:rsid w:val="00EA2675"/>
    <w:rsid w:val="00EA2964"/>
    <w:rsid w:val="00EA2D20"/>
    <w:rsid w:val="00EA2DAB"/>
    <w:rsid w:val="00EA2EF2"/>
    <w:rsid w:val="00EA2EF7"/>
    <w:rsid w:val="00EA3559"/>
    <w:rsid w:val="00EA3657"/>
    <w:rsid w:val="00EA3668"/>
    <w:rsid w:val="00EA3D89"/>
    <w:rsid w:val="00EA3DB1"/>
    <w:rsid w:val="00EA4C77"/>
    <w:rsid w:val="00EA51F3"/>
    <w:rsid w:val="00EA5393"/>
    <w:rsid w:val="00EA5633"/>
    <w:rsid w:val="00EA5799"/>
    <w:rsid w:val="00EA587A"/>
    <w:rsid w:val="00EA5B82"/>
    <w:rsid w:val="00EA5DAC"/>
    <w:rsid w:val="00EA5DEC"/>
    <w:rsid w:val="00EA5F03"/>
    <w:rsid w:val="00EA6039"/>
    <w:rsid w:val="00EA60E6"/>
    <w:rsid w:val="00EA61DB"/>
    <w:rsid w:val="00EA63AF"/>
    <w:rsid w:val="00EA6529"/>
    <w:rsid w:val="00EA6858"/>
    <w:rsid w:val="00EA68BF"/>
    <w:rsid w:val="00EA6A06"/>
    <w:rsid w:val="00EA6A28"/>
    <w:rsid w:val="00EA6AE9"/>
    <w:rsid w:val="00EA6B97"/>
    <w:rsid w:val="00EA70CC"/>
    <w:rsid w:val="00EA7126"/>
    <w:rsid w:val="00EA74E5"/>
    <w:rsid w:val="00EA762F"/>
    <w:rsid w:val="00EA78A0"/>
    <w:rsid w:val="00EA78A7"/>
    <w:rsid w:val="00EA78DC"/>
    <w:rsid w:val="00EA7B34"/>
    <w:rsid w:val="00EA7CB4"/>
    <w:rsid w:val="00EA7D6B"/>
    <w:rsid w:val="00EA7D87"/>
    <w:rsid w:val="00EA7DBB"/>
    <w:rsid w:val="00EB00D1"/>
    <w:rsid w:val="00EB02AB"/>
    <w:rsid w:val="00EB07B9"/>
    <w:rsid w:val="00EB08D2"/>
    <w:rsid w:val="00EB0E96"/>
    <w:rsid w:val="00EB1451"/>
    <w:rsid w:val="00EB164B"/>
    <w:rsid w:val="00EB1929"/>
    <w:rsid w:val="00EB2155"/>
    <w:rsid w:val="00EB282B"/>
    <w:rsid w:val="00EB2A02"/>
    <w:rsid w:val="00EB2B26"/>
    <w:rsid w:val="00EB2B96"/>
    <w:rsid w:val="00EB2C8B"/>
    <w:rsid w:val="00EB2D50"/>
    <w:rsid w:val="00EB2F43"/>
    <w:rsid w:val="00EB3075"/>
    <w:rsid w:val="00EB30C4"/>
    <w:rsid w:val="00EB3178"/>
    <w:rsid w:val="00EB3191"/>
    <w:rsid w:val="00EB321B"/>
    <w:rsid w:val="00EB33E3"/>
    <w:rsid w:val="00EB3805"/>
    <w:rsid w:val="00EB387C"/>
    <w:rsid w:val="00EB390D"/>
    <w:rsid w:val="00EB3C85"/>
    <w:rsid w:val="00EB3EFE"/>
    <w:rsid w:val="00EB4155"/>
    <w:rsid w:val="00EB45C6"/>
    <w:rsid w:val="00EB468B"/>
    <w:rsid w:val="00EB4BAB"/>
    <w:rsid w:val="00EB5436"/>
    <w:rsid w:val="00EB5485"/>
    <w:rsid w:val="00EB5825"/>
    <w:rsid w:val="00EB5BFF"/>
    <w:rsid w:val="00EB5C11"/>
    <w:rsid w:val="00EB5E40"/>
    <w:rsid w:val="00EB5F44"/>
    <w:rsid w:val="00EB62C8"/>
    <w:rsid w:val="00EB649B"/>
    <w:rsid w:val="00EB655D"/>
    <w:rsid w:val="00EB66AC"/>
    <w:rsid w:val="00EB68F3"/>
    <w:rsid w:val="00EB6925"/>
    <w:rsid w:val="00EB69A3"/>
    <w:rsid w:val="00EB6CB4"/>
    <w:rsid w:val="00EB6CCE"/>
    <w:rsid w:val="00EB6F39"/>
    <w:rsid w:val="00EB7714"/>
    <w:rsid w:val="00EB785F"/>
    <w:rsid w:val="00EB78D9"/>
    <w:rsid w:val="00EB7937"/>
    <w:rsid w:val="00EB7A50"/>
    <w:rsid w:val="00EB7A87"/>
    <w:rsid w:val="00EB7AFD"/>
    <w:rsid w:val="00EB7B1D"/>
    <w:rsid w:val="00EC0768"/>
    <w:rsid w:val="00EC09D9"/>
    <w:rsid w:val="00EC0A40"/>
    <w:rsid w:val="00EC0D2F"/>
    <w:rsid w:val="00EC12C6"/>
    <w:rsid w:val="00EC1454"/>
    <w:rsid w:val="00EC1B56"/>
    <w:rsid w:val="00EC1BA3"/>
    <w:rsid w:val="00EC1C07"/>
    <w:rsid w:val="00EC1CC4"/>
    <w:rsid w:val="00EC1D4F"/>
    <w:rsid w:val="00EC22EF"/>
    <w:rsid w:val="00EC2414"/>
    <w:rsid w:val="00EC2DF4"/>
    <w:rsid w:val="00EC31BF"/>
    <w:rsid w:val="00EC3239"/>
    <w:rsid w:val="00EC3683"/>
    <w:rsid w:val="00EC36DE"/>
    <w:rsid w:val="00EC376B"/>
    <w:rsid w:val="00EC37B2"/>
    <w:rsid w:val="00EC389A"/>
    <w:rsid w:val="00EC4214"/>
    <w:rsid w:val="00EC429F"/>
    <w:rsid w:val="00EC43A3"/>
    <w:rsid w:val="00EC44BD"/>
    <w:rsid w:val="00EC45D6"/>
    <w:rsid w:val="00EC4C07"/>
    <w:rsid w:val="00EC503C"/>
    <w:rsid w:val="00EC51C9"/>
    <w:rsid w:val="00EC5340"/>
    <w:rsid w:val="00EC5346"/>
    <w:rsid w:val="00EC53A3"/>
    <w:rsid w:val="00EC551B"/>
    <w:rsid w:val="00EC57B6"/>
    <w:rsid w:val="00EC636D"/>
    <w:rsid w:val="00EC6418"/>
    <w:rsid w:val="00EC64D6"/>
    <w:rsid w:val="00EC65B4"/>
    <w:rsid w:val="00EC67B3"/>
    <w:rsid w:val="00EC6976"/>
    <w:rsid w:val="00EC6B17"/>
    <w:rsid w:val="00EC76FF"/>
    <w:rsid w:val="00EC77B2"/>
    <w:rsid w:val="00EC7A29"/>
    <w:rsid w:val="00EC7B01"/>
    <w:rsid w:val="00EC7B83"/>
    <w:rsid w:val="00EC7D44"/>
    <w:rsid w:val="00ED00DE"/>
    <w:rsid w:val="00ED04AD"/>
    <w:rsid w:val="00ED0A9C"/>
    <w:rsid w:val="00ED0A9E"/>
    <w:rsid w:val="00ED1309"/>
    <w:rsid w:val="00ED139E"/>
    <w:rsid w:val="00ED18D0"/>
    <w:rsid w:val="00ED18DC"/>
    <w:rsid w:val="00ED1CB3"/>
    <w:rsid w:val="00ED1D11"/>
    <w:rsid w:val="00ED1EA1"/>
    <w:rsid w:val="00ED218B"/>
    <w:rsid w:val="00ED2774"/>
    <w:rsid w:val="00ED2A81"/>
    <w:rsid w:val="00ED2EA3"/>
    <w:rsid w:val="00ED3599"/>
    <w:rsid w:val="00ED377D"/>
    <w:rsid w:val="00ED3999"/>
    <w:rsid w:val="00ED39AC"/>
    <w:rsid w:val="00ED3A0A"/>
    <w:rsid w:val="00ED41B4"/>
    <w:rsid w:val="00ED422C"/>
    <w:rsid w:val="00ED4425"/>
    <w:rsid w:val="00ED496D"/>
    <w:rsid w:val="00ED4985"/>
    <w:rsid w:val="00ED4A2D"/>
    <w:rsid w:val="00ED533F"/>
    <w:rsid w:val="00ED5E1A"/>
    <w:rsid w:val="00ED605C"/>
    <w:rsid w:val="00ED6142"/>
    <w:rsid w:val="00ED65D7"/>
    <w:rsid w:val="00ED6DA0"/>
    <w:rsid w:val="00ED76EB"/>
    <w:rsid w:val="00ED79B7"/>
    <w:rsid w:val="00ED7C01"/>
    <w:rsid w:val="00ED7D5F"/>
    <w:rsid w:val="00ED7E0A"/>
    <w:rsid w:val="00ED7EF8"/>
    <w:rsid w:val="00ED7F0A"/>
    <w:rsid w:val="00EE0162"/>
    <w:rsid w:val="00EE01B3"/>
    <w:rsid w:val="00EE034F"/>
    <w:rsid w:val="00EE0632"/>
    <w:rsid w:val="00EE0774"/>
    <w:rsid w:val="00EE0AE1"/>
    <w:rsid w:val="00EE0BB5"/>
    <w:rsid w:val="00EE0C5E"/>
    <w:rsid w:val="00EE10DD"/>
    <w:rsid w:val="00EE14A0"/>
    <w:rsid w:val="00EE165C"/>
    <w:rsid w:val="00EE19CA"/>
    <w:rsid w:val="00EE1E5A"/>
    <w:rsid w:val="00EE1EA4"/>
    <w:rsid w:val="00EE1FFD"/>
    <w:rsid w:val="00EE250C"/>
    <w:rsid w:val="00EE268A"/>
    <w:rsid w:val="00EE29A7"/>
    <w:rsid w:val="00EE2CE7"/>
    <w:rsid w:val="00EE2DD7"/>
    <w:rsid w:val="00EE2F8C"/>
    <w:rsid w:val="00EE3024"/>
    <w:rsid w:val="00EE311F"/>
    <w:rsid w:val="00EE35EF"/>
    <w:rsid w:val="00EE36E5"/>
    <w:rsid w:val="00EE39AC"/>
    <w:rsid w:val="00EE4195"/>
    <w:rsid w:val="00EE41E5"/>
    <w:rsid w:val="00EE41E7"/>
    <w:rsid w:val="00EE464F"/>
    <w:rsid w:val="00EE4936"/>
    <w:rsid w:val="00EE4993"/>
    <w:rsid w:val="00EE4B15"/>
    <w:rsid w:val="00EE4C74"/>
    <w:rsid w:val="00EE4E05"/>
    <w:rsid w:val="00EE50F9"/>
    <w:rsid w:val="00EE5245"/>
    <w:rsid w:val="00EE5448"/>
    <w:rsid w:val="00EE54F7"/>
    <w:rsid w:val="00EE5AFC"/>
    <w:rsid w:val="00EE657C"/>
    <w:rsid w:val="00EE6595"/>
    <w:rsid w:val="00EE68E5"/>
    <w:rsid w:val="00EE6A32"/>
    <w:rsid w:val="00EE6C5A"/>
    <w:rsid w:val="00EE7308"/>
    <w:rsid w:val="00EE746C"/>
    <w:rsid w:val="00EE7FEB"/>
    <w:rsid w:val="00EF009C"/>
    <w:rsid w:val="00EF079B"/>
    <w:rsid w:val="00EF0A27"/>
    <w:rsid w:val="00EF0C64"/>
    <w:rsid w:val="00EF0D89"/>
    <w:rsid w:val="00EF1226"/>
    <w:rsid w:val="00EF1300"/>
    <w:rsid w:val="00EF1303"/>
    <w:rsid w:val="00EF145C"/>
    <w:rsid w:val="00EF14A1"/>
    <w:rsid w:val="00EF18DE"/>
    <w:rsid w:val="00EF1C35"/>
    <w:rsid w:val="00EF1D44"/>
    <w:rsid w:val="00EF1F52"/>
    <w:rsid w:val="00EF1FBB"/>
    <w:rsid w:val="00EF2305"/>
    <w:rsid w:val="00EF29BD"/>
    <w:rsid w:val="00EF2B08"/>
    <w:rsid w:val="00EF2DD8"/>
    <w:rsid w:val="00EF3136"/>
    <w:rsid w:val="00EF3156"/>
    <w:rsid w:val="00EF31D0"/>
    <w:rsid w:val="00EF345F"/>
    <w:rsid w:val="00EF351E"/>
    <w:rsid w:val="00EF3579"/>
    <w:rsid w:val="00EF36E0"/>
    <w:rsid w:val="00EF374F"/>
    <w:rsid w:val="00EF3BE5"/>
    <w:rsid w:val="00EF3F19"/>
    <w:rsid w:val="00EF4307"/>
    <w:rsid w:val="00EF4648"/>
    <w:rsid w:val="00EF4A9C"/>
    <w:rsid w:val="00EF5BCE"/>
    <w:rsid w:val="00EF5D72"/>
    <w:rsid w:val="00EF5ED8"/>
    <w:rsid w:val="00EF5FCD"/>
    <w:rsid w:val="00EF62CF"/>
    <w:rsid w:val="00EF644B"/>
    <w:rsid w:val="00EF64C6"/>
    <w:rsid w:val="00EF6F3E"/>
    <w:rsid w:val="00EF6F6C"/>
    <w:rsid w:val="00EF7076"/>
    <w:rsid w:val="00EF712B"/>
    <w:rsid w:val="00EF7286"/>
    <w:rsid w:val="00EF7457"/>
    <w:rsid w:val="00EF752B"/>
    <w:rsid w:val="00EF7EC4"/>
    <w:rsid w:val="00F001A0"/>
    <w:rsid w:val="00F002FB"/>
    <w:rsid w:val="00F0031F"/>
    <w:rsid w:val="00F004BB"/>
    <w:rsid w:val="00F00978"/>
    <w:rsid w:val="00F00C17"/>
    <w:rsid w:val="00F00F0D"/>
    <w:rsid w:val="00F01486"/>
    <w:rsid w:val="00F01832"/>
    <w:rsid w:val="00F01961"/>
    <w:rsid w:val="00F01A9D"/>
    <w:rsid w:val="00F01CD7"/>
    <w:rsid w:val="00F01E44"/>
    <w:rsid w:val="00F0205B"/>
    <w:rsid w:val="00F027C8"/>
    <w:rsid w:val="00F02E2D"/>
    <w:rsid w:val="00F03165"/>
    <w:rsid w:val="00F031F3"/>
    <w:rsid w:val="00F0320A"/>
    <w:rsid w:val="00F0322E"/>
    <w:rsid w:val="00F033BA"/>
    <w:rsid w:val="00F03545"/>
    <w:rsid w:val="00F036D6"/>
    <w:rsid w:val="00F0391D"/>
    <w:rsid w:val="00F03D78"/>
    <w:rsid w:val="00F03DC7"/>
    <w:rsid w:val="00F04319"/>
    <w:rsid w:val="00F04420"/>
    <w:rsid w:val="00F04DBC"/>
    <w:rsid w:val="00F04F04"/>
    <w:rsid w:val="00F04F2C"/>
    <w:rsid w:val="00F050B3"/>
    <w:rsid w:val="00F052F7"/>
    <w:rsid w:val="00F05432"/>
    <w:rsid w:val="00F0592D"/>
    <w:rsid w:val="00F05982"/>
    <w:rsid w:val="00F059E5"/>
    <w:rsid w:val="00F05FEE"/>
    <w:rsid w:val="00F06115"/>
    <w:rsid w:val="00F06488"/>
    <w:rsid w:val="00F06A32"/>
    <w:rsid w:val="00F0724D"/>
    <w:rsid w:val="00F0733B"/>
    <w:rsid w:val="00F07567"/>
    <w:rsid w:val="00F075F0"/>
    <w:rsid w:val="00F077BD"/>
    <w:rsid w:val="00F07BF5"/>
    <w:rsid w:val="00F07C39"/>
    <w:rsid w:val="00F07C46"/>
    <w:rsid w:val="00F100C3"/>
    <w:rsid w:val="00F10130"/>
    <w:rsid w:val="00F10778"/>
    <w:rsid w:val="00F10790"/>
    <w:rsid w:val="00F10944"/>
    <w:rsid w:val="00F10B38"/>
    <w:rsid w:val="00F10C70"/>
    <w:rsid w:val="00F10D79"/>
    <w:rsid w:val="00F11132"/>
    <w:rsid w:val="00F1164B"/>
    <w:rsid w:val="00F116F8"/>
    <w:rsid w:val="00F11892"/>
    <w:rsid w:val="00F12464"/>
    <w:rsid w:val="00F12657"/>
    <w:rsid w:val="00F1293A"/>
    <w:rsid w:val="00F12A58"/>
    <w:rsid w:val="00F12C31"/>
    <w:rsid w:val="00F12E74"/>
    <w:rsid w:val="00F13008"/>
    <w:rsid w:val="00F13369"/>
    <w:rsid w:val="00F1398A"/>
    <w:rsid w:val="00F139B3"/>
    <w:rsid w:val="00F13C7B"/>
    <w:rsid w:val="00F140C8"/>
    <w:rsid w:val="00F14191"/>
    <w:rsid w:val="00F14294"/>
    <w:rsid w:val="00F14492"/>
    <w:rsid w:val="00F1467E"/>
    <w:rsid w:val="00F1470F"/>
    <w:rsid w:val="00F14C5A"/>
    <w:rsid w:val="00F14F76"/>
    <w:rsid w:val="00F14FFE"/>
    <w:rsid w:val="00F1502E"/>
    <w:rsid w:val="00F1539B"/>
    <w:rsid w:val="00F15C70"/>
    <w:rsid w:val="00F15CCD"/>
    <w:rsid w:val="00F15E18"/>
    <w:rsid w:val="00F15F53"/>
    <w:rsid w:val="00F165DC"/>
    <w:rsid w:val="00F167CC"/>
    <w:rsid w:val="00F168F0"/>
    <w:rsid w:val="00F16C78"/>
    <w:rsid w:val="00F170CF"/>
    <w:rsid w:val="00F1725F"/>
    <w:rsid w:val="00F1729A"/>
    <w:rsid w:val="00F173AA"/>
    <w:rsid w:val="00F1751D"/>
    <w:rsid w:val="00F1764A"/>
    <w:rsid w:val="00F17815"/>
    <w:rsid w:val="00F17BDA"/>
    <w:rsid w:val="00F17E0B"/>
    <w:rsid w:val="00F2001E"/>
    <w:rsid w:val="00F200BB"/>
    <w:rsid w:val="00F204C2"/>
    <w:rsid w:val="00F20B55"/>
    <w:rsid w:val="00F20D75"/>
    <w:rsid w:val="00F20EF0"/>
    <w:rsid w:val="00F21120"/>
    <w:rsid w:val="00F2116E"/>
    <w:rsid w:val="00F2177D"/>
    <w:rsid w:val="00F218E1"/>
    <w:rsid w:val="00F21BE7"/>
    <w:rsid w:val="00F21CB2"/>
    <w:rsid w:val="00F21D44"/>
    <w:rsid w:val="00F21D62"/>
    <w:rsid w:val="00F21FB4"/>
    <w:rsid w:val="00F21FCA"/>
    <w:rsid w:val="00F21FFA"/>
    <w:rsid w:val="00F2200E"/>
    <w:rsid w:val="00F221A1"/>
    <w:rsid w:val="00F22408"/>
    <w:rsid w:val="00F226FB"/>
    <w:rsid w:val="00F2276F"/>
    <w:rsid w:val="00F22BEC"/>
    <w:rsid w:val="00F232C1"/>
    <w:rsid w:val="00F2331F"/>
    <w:rsid w:val="00F233CC"/>
    <w:rsid w:val="00F23667"/>
    <w:rsid w:val="00F23738"/>
    <w:rsid w:val="00F23751"/>
    <w:rsid w:val="00F238E9"/>
    <w:rsid w:val="00F23E07"/>
    <w:rsid w:val="00F24800"/>
    <w:rsid w:val="00F24894"/>
    <w:rsid w:val="00F24AC0"/>
    <w:rsid w:val="00F24E60"/>
    <w:rsid w:val="00F25158"/>
    <w:rsid w:val="00F25424"/>
    <w:rsid w:val="00F2566C"/>
    <w:rsid w:val="00F258E7"/>
    <w:rsid w:val="00F25B0C"/>
    <w:rsid w:val="00F25BA7"/>
    <w:rsid w:val="00F25C84"/>
    <w:rsid w:val="00F25EB5"/>
    <w:rsid w:val="00F25FC9"/>
    <w:rsid w:val="00F2636E"/>
    <w:rsid w:val="00F26484"/>
    <w:rsid w:val="00F26ABB"/>
    <w:rsid w:val="00F273FE"/>
    <w:rsid w:val="00F27453"/>
    <w:rsid w:val="00F30C73"/>
    <w:rsid w:val="00F30C91"/>
    <w:rsid w:val="00F30FC2"/>
    <w:rsid w:val="00F30FD1"/>
    <w:rsid w:val="00F310C4"/>
    <w:rsid w:val="00F31267"/>
    <w:rsid w:val="00F3129C"/>
    <w:rsid w:val="00F314C4"/>
    <w:rsid w:val="00F3198B"/>
    <w:rsid w:val="00F319D4"/>
    <w:rsid w:val="00F31A40"/>
    <w:rsid w:val="00F31E04"/>
    <w:rsid w:val="00F32B29"/>
    <w:rsid w:val="00F32EA6"/>
    <w:rsid w:val="00F332CD"/>
    <w:rsid w:val="00F33381"/>
    <w:rsid w:val="00F33424"/>
    <w:rsid w:val="00F33A65"/>
    <w:rsid w:val="00F33A6F"/>
    <w:rsid w:val="00F33A76"/>
    <w:rsid w:val="00F33A78"/>
    <w:rsid w:val="00F33D6A"/>
    <w:rsid w:val="00F33E46"/>
    <w:rsid w:val="00F345CF"/>
    <w:rsid w:val="00F34772"/>
    <w:rsid w:val="00F347D4"/>
    <w:rsid w:val="00F347E2"/>
    <w:rsid w:val="00F349BC"/>
    <w:rsid w:val="00F3506B"/>
    <w:rsid w:val="00F3515B"/>
    <w:rsid w:val="00F35303"/>
    <w:rsid w:val="00F35400"/>
    <w:rsid w:val="00F3549D"/>
    <w:rsid w:val="00F35991"/>
    <w:rsid w:val="00F35DDB"/>
    <w:rsid w:val="00F35F82"/>
    <w:rsid w:val="00F35F9A"/>
    <w:rsid w:val="00F35FE2"/>
    <w:rsid w:val="00F361CD"/>
    <w:rsid w:val="00F364C9"/>
    <w:rsid w:val="00F36827"/>
    <w:rsid w:val="00F3684F"/>
    <w:rsid w:val="00F36D10"/>
    <w:rsid w:val="00F36F0E"/>
    <w:rsid w:val="00F36F30"/>
    <w:rsid w:val="00F374B9"/>
    <w:rsid w:val="00F3760A"/>
    <w:rsid w:val="00F377E5"/>
    <w:rsid w:val="00F37947"/>
    <w:rsid w:val="00F37FD7"/>
    <w:rsid w:val="00F40056"/>
    <w:rsid w:val="00F401B4"/>
    <w:rsid w:val="00F40B54"/>
    <w:rsid w:val="00F40D52"/>
    <w:rsid w:val="00F40DD0"/>
    <w:rsid w:val="00F40E2B"/>
    <w:rsid w:val="00F41474"/>
    <w:rsid w:val="00F416BD"/>
    <w:rsid w:val="00F419DA"/>
    <w:rsid w:val="00F41D7E"/>
    <w:rsid w:val="00F41FDB"/>
    <w:rsid w:val="00F422B2"/>
    <w:rsid w:val="00F423A1"/>
    <w:rsid w:val="00F42479"/>
    <w:rsid w:val="00F4252C"/>
    <w:rsid w:val="00F425D6"/>
    <w:rsid w:val="00F42CC5"/>
    <w:rsid w:val="00F42D3C"/>
    <w:rsid w:val="00F43134"/>
    <w:rsid w:val="00F43332"/>
    <w:rsid w:val="00F43363"/>
    <w:rsid w:val="00F4343B"/>
    <w:rsid w:val="00F43563"/>
    <w:rsid w:val="00F435EB"/>
    <w:rsid w:val="00F4382F"/>
    <w:rsid w:val="00F43912"/>
    <w:rsid w:val="00F43C89"/>
    <w:rsid w:val="00F43DF5"/>
    <w:rsid w:val="00F4423D"/>
    <w:rsid w:val="00F446CC"/>
    <w:rsid w:val="00F44B05"/>
    <w:rsid w:val="00F44B43"/>
    <w:rsid w:val="00F44D9F"/>
    <w:rsid w:val="00F44FAE"/>
    <w:rsid w:val="00F45319"/>
    <w:rsid w:val="00F4546E"/>
    <w:rsid w:val="00F457C1"/>
    <w:rsid w:val="00F45825"/>
    <w:rsid w:val="00F45A1E"/>
    <w:rsid w:val="00F45AE3"/>
    <w:rsid w:val="00F45CD2"/>
    <w:rsid w:val="00F45EC9"/>
    <w:rsid w:val="00F45F53"/>
    <w:rsid w:val="00F460E9"/>
    <w:rsid w:val="00F46869"/>
    <w:rsid w:val="00F46E95"/>
    <w:rsid w:val="00F47050"/>
    <w:rsid w:val="00F471C9"/>
    <w:rsid w:val="00F47255"/>
    <w:rsid w:val="00F47536"/>
    <w:rsid w:val="00F47571"/>
    <w:rsid w:val="00F4780C"/>
    <w:rsid w:val="00F479A0"/>
    <w:rsid w:val="00F47A7C"/>
    <w:rsid w:val="00F500E9"/>
    <w:rsid w:val="00F5044C"/>
    <w:rsid w:val="00F5049B"/>
    <w:rsid w:val="00F508CF"/>
    <w:rsid w:val="00F50FC1"/>
    <w:rsid w:val="00F511EA"/>
    <w:rsid w:val="00F51342"/>
    <w:rsid w:val="00F51BB0"/>
    <w:rsid w:val="00F51C99"/>
    <w:rsid w:val="00F52704"/>
    <w:rsid w:val="00F52970"/>
    <w:rsid w:val="00F52D33"/>
    <w:rsid w:val="00F52F2C"/>
    <w:rsid w:val="00F530D2"/>
    <w:rsid w:val="00F53415"/>
    <w:rsid w:val="00F53435"/>
    <w:rsid w:val="00F53677"/>
    <w:rsid w:val="00F5395D"/>
    <w:rsid w:val="00F5399F"/>
    <w:rsid w:val="00F53AD9"/>
    <w:rsid w:val="00F53C26"/>
    <w:rsid w:val="00F5401B"/>
    <w:rsid w:val="00F54AA3"/>
    <w:rsid w:val="00F54C5C"/>
    <w:rsid w:val="00F54EA4"/>
    <w:rsid w:val="00F54F53"/>
    <w:rsid w:val="00F551CC"/>
    <w:rsid w:val="00F551D6"/>
    <w:rsid w:val="00F555B8"/>
    <w:rsid w:val="00F5569C"/>
    <w:rsid w:val="00F5575D"/>
    <w:rsid w:val="00F55931"/>
    <w:rsid w:val="00F5594C"/>
    <w:rsid w:val="00F55CAF"/>
    <w:rsid w:val="00F55E42"/>
    <w:rsid w:val="00F55E9C"/>
    <w:rsid w:val="00F55EF5"/>
    <w:rsid w:val="00F55F69"/>
    <w:rsid w:val="00F55F96"/>
    <w:rsid w:val="00F5647C"/>
    <w:rsid w:val="00F56938"/>
    <w:rsid w:val="00F56E2A"/>
    <w:rsid w:val="00F56E7A"/>
    <w:rsid w:val="00F57AF6"/>
    <w:rsid w:val="00F600CB"/>
    <w:rsid w:val="00F601D3"/>
    <w:rsid w:val="00F60729"/>
    <w:rsid w:val="00F60E08"/>
    <w:rsid w:val="00F613F5"/>
    <w:rsid w:val="00F61480"/>
    <w:rsid w:val="00F614AD"/>
    <w:rsid w:val="00F617FF"/>
    <w:rsid w:val="00F61D8E"/>
    <w:rsid w:val="00F61E84"/>
    <w:rsid w:val="00F62005"/>
    <w:rsid w:val="00F6207C"/>
    <w:rsid w:val="00F6229A"/>
    <w:rsid w:val="00F622C2"/>
    <w:rsid w:val="00F62462"/>
    <w:rsid w:val="00F62485"/>
    <w:rsid w:val="00F62775"/>
    <w:rsid w:val="00F62B9D"/>
    <w:rsid w:val="00F62D01"/>
    <w:rsid w:val="00F632B8"/>
    <w:rsid w:val="00F637D9"/>
    <w:rsid w:val="00F63A93"/>
    <w:rsid w:val="00F63AFC"/>
    <w:rsid w:val="00F64237"/>
    <w:rsid w:val="00F642BF"/>
    <w:rsid w:val="00F64405"/>
    <w:rsid w:val="00F644E1"/>
    <w:rsid w:val="00F64720"/>
    <w:rsid w:val="00F64991"/>
    <w:rsid w:val="00F64CE1"/>
    <w:rsid w:val="00F64E27"/>
    <w:rsid w:val="00F6556D"/>
    <w:rsid w:val="00F656DE"/>
    <w:rsid w:val="00F65714"/>
    <w:rsid w:val="00F65C9B"/>
    <w:rsid w:val="00F65E4B"/>
    <w:rsid w:val="00F66054"/>
    <w:rsid w:val="00F660C8"/>
    <w:rsid w:val="00F660CA"/>
    <w:rsid w:val="00F66144"/>
    <w:rsid w:val="00F66733"/>
    <w:rsid w:val="00F6683C"/>
    <w:rsid w:val="00F66B9C"/>
    <w:rsid w:val="00F66E92"/>
    <w:rsid w:val="00F675E7"/>
    <w:rsid w:val="00F67676"/>
    <w:rsid w:val="00F67793"/>
    <w:rsid w:val="00F67BC5"/>
    <w:rsid w:val="00F700E8"/>
    <w:rsid w:val="00F701E3"/>
    <w:rsid w:val="00F706EE"/>
    <w:rsid w:val="00F70B7B"/>
    <w:rsid w:val="00F710EC"/>
    <w:rsid w:val="00F71263"/>
    <w:rsid w:val="00F715D3"/>
    <w:rsid w:val="00F71644"/>
    <w:rsid w:val="00F716AB"/>
    <w:rsid w:val="00F71C2C"/>
    <w:rsid w:val="00F71D16"/>
    <w:rsid w:val="00F71E6A"/>
    <w:rsid w:val="00F724EC"/>
    <w:rsid w:val="00F725C1"/>
    <w:rsid w:val="00F72AAA"/>
    <w:rsid w:val="00F72D25"/>
    <w:rsid w:val="00F72E31"/>
    <w:rsid w:val="00F72EC3"/>
    <w:rsid w:val="00F73473"/>
    <w:rsid w:val="00F734AE"/>
    <w:rsid w:val="00F73790"/>
    <w:rsid w:val="00F7382E"/>
    <w:rsid w:val="00F7394B"/>
    <w:rsid w:val="00F73BAF"/>
    <w:rsid w:val="00F73C58"/>
    <w:rsid w:val="00F73FCB"/>
    <w:rsid w:val="00F7413A"/>
    <w:rsid w:val="00F742B1"/>
    <w:rsid w:val="00F7435A"/>
    <w:rsid w:val="00F7468B"/>
    <w:rsid w:val="00F7484F"/>
    <w:rsid w:val="00F749E4"/>
    <w:rsid w:val="00F74A60"/>
    <w:rsid w:val="00F74AB1"/>
    <w:rsid w:val="00F74B27"/>
    <w:rsid w:val="00F74DAB"/>
    <w:rsid w:val="00F74EC3"/>
    <w:rsid w:val="00F7535F"/>
    <w:rsid w:val="00F75539"/>
    <w:rsid w:val="00F7573C"/>
    <w:rsid w:val="00F76495"/>
    <w:rsid w:val="00F7688D"/>
    <w:rsid w:val="00F7690B"/>
    <w:rsid w:val="00F76BD3"/>
    <w:rsid w:val="00F77080"/>
    <w:rsid w:val="00F77276"/>
    <w:rsid w:val="00F7729F"/>
    <w:rsid w:val="00F772F6"/>
    <w:rsid w:val="00F775D7"/>
    <w:rsid w:val="00F7777D"/>
    <w:rsid w:val="00F77CA4"/>
    <w:rsid w:val="00F77FD6"/>
    <w:rsid w:val="00F80173"/>
    <w:rsid w:val="00F8047C"/>
    <w:rsid w:val="00F807D5"/>
    <w:rsid w:val="00F80D65"/>
    <w:rsid w:val="00F80F50"/>
    <w:rsid w:val="00F81008"/>
    <w:rsid w:val="00F81250"/>
    <w:rsid w:val="00F81741"/>
    <w:rsid w:val="00F817C7"/>
    <w:rsid w:val="00F81B6E"/>
    <w:rsid w:val="00F81BC2"/>
    <w:rsid w:val="00F81BE6"/>
    <w:rsid w:val="00F81C31"/>
    <w:rsid w:val="00F81D85"/>
    <w:rsid w:val="00F81F72"/>
    <w:rsid w:val="00F8208A"/>
    <w:rsid w:val="00F8222D"/>
    <w:rsid w:val="00F82862"/>
    <w:rsid w:val="00F82920"/>
    <w:rsid w:val="00F82C55"/>
    <w:rsid w:val="00F833B2"/>
    <w:rsid w:val="00F83A0A"/>
    <w:rsid w:val="00F83C1B"/>
    <w:rsid w:val="00F83C58"/>
    <w:rsid w:val="00F843AD"/>
    <w:rsid w:val="00F846ED"/>
    <w:rsid w:val="00F848F2"/>
    <w:rsid w:val="00F84969"/>
    <w:rsid w:val="00F84A3D"/>
    <w:rsid w:val="00F852AD"/>
    <w:rsid w:val="00F85395"/>
    <w:rsid w:val="00F85545"/>
    <w:rsid w:val="00F85634"/>
    <w:rsid w:val="00F858D0"/>
    <w:rsid w:val="00F85FE1"/>
    <w:rsid w:val="00F86076"/>
    <w:rsid w:val="00F86749"/>
    <w:rsid w:val="00F86781"/>
    <w:rsid w:val="00F867E3"/>
    <w:rsid w:val="00F86881"/>
    <w:rsid w:val="00F86D80"/>
    <w:rsid w:val="00F87438"/>
    <w:rsid w:val="00F87DB8"/>
    <w:rsid w:val="00F87FBD"/>
    <w:rsid w:val="00F90383"/>
    <w:rsid w:val="00F905B0"/>
    <w:rsid w:val="00F90633"/>
    <w:rsid w:val="00F90791"/>
    <w:rsid w:val="00F90B6C"/>
    <w:rsid w:val="00F90E41"/>
    <w:rsid w:val="00F91C58"/>
    <w:rsid w:val="00F91E9E"/>
    <w:rsid w:val="00F91EB8"/>
    <w:rsid w:val="00F91F41"/>
    <w:rsid w:val="00F920D9"/>
    <w:rsid w:val="00F9213F"/>
    <w:rsid w:val="00F924DE"/>
    <w:rsid w:val="00F926DB"/>
    <w:rsid w:val="00F927FE"/>
    <w:rsid w:val="00F9288C"/>
    <w:rsid w:val="00F92A47"/>
    <w:rsid w:val="00F92E4D"/>
    <w:rsid w:val="00F92FBF"/>
    <w:rsid w:val="00F930B3"/>
    <w:rsid w:val="00F93171"/>
    <w:rsid w:val="00F93302"/>
    <w:rsid w:val="00F9379C"/>
    <w:rsid w:val="00F937D8"/>
    <w:rsid w:val="00F939D8"/>
    <w:rsid w:val="00F93C71"/>
    <w:rsid w:val="00F93FF7"/>
    <w:rsid w:val="00F94180"/>
    <w:rsid w:val="00F94219"/>
    <w:rsid w:val="00F942F7"/>
    <w:rsid w:val="00F9433B"/>
    <w:rsid w:val="00F9442E"/>
    <w:rsid w:val="00F94506"/>
    <w:rsid w:val="00F945EA"/>
    <w:rsid w:val="00F946A0"/>
    <w:rsid w:val="00F947DD"/>
    <w:rsid w:val="00F9493F"/>
    <w:rsid w:val="00F94DE6"/>
    <w:rsid w:val="00F950B6"/>
    <w:rsid w:val="00F95530"/>
    <w:rsid w:val="00F95538"/>
    <w:rsid w:val="00F95888"/>
    <w:rsid w:val="00F95D8D"/>
    <w:rsid w:val="00F95E90"/>
    <w:rsid w:val="00F95FCF"/>
    <w:rsid w:val="00F96051"/>
    <w:rsid w:val="00F9619D"/>
    <w:rsid w:val="00F961BF"/>
    <w:rsid w:val="00F964F9"/>
    <w:rsid w:val="00F9673C"/>
    <w:rsid w:val="00F967B9"/>
    <w:rsid w:val="00F969E5"/>
    <w:rsid w:val="00F96A44"/>
    <w:rsid w:val="00F96EBA"/>
    <w:rsid w:val="00F96FD4"/>
    <w:rsid w:val="00F9710F"/>
    <w:rsid w:val="00F97245"/>
    <w:rsid w:val="00F972F4"/>
    <w:rsid w:val="00F975D6"/>
    <w:rsid w:val="00F977B5"/>
    <w:rsid w:val="00FA00AD"/>
    <w:rsid w:val="00FA027A"/>
    <w:rsid w:val="00FA05E2"/>
    <w:rsid w:val="00FA0721"/>
    <w:rsid w:val="00FA085A"/>
    <w:rsid w:val="00FA0BB4"/>
    <w:rsid w:val="00FA1243"/>
    <w:rsid w:val="00FA1744"/>
    <w:rsid w:val="00FA1DC3"/>
    <w:rsid w:val="00FA1F7D"/>
    <w:rsid w:val="00FA206B"/>
    <w:rsid w:val="00FA2CF8"/>
    <w:rsid w:val="00FA2E0A"/>
    <w:rsid w:val="00FA2E39"/>
    <w:rsid w:val="00FA2F6D"/>
    <w:rsid w:val="00FA3580"/>
    <w:rsid w:val="00FA3617"/>
    <w:rsid w:val="00FA3F86"/>
    <w:rsid w:val="00FA4803"/>
    <w:rsid w:val="00FA482A"/>
    <w:rsid w:val="00FA49B8"/>
    <w:rsid w:val="00FA4ABB"/>
    <w:rsid w:val="00FA4DA5"/>
    <w:rsid w:val="00FA4EEB"/>
    <w:rsid w:val="00FA52A8"/>
    <w:rsid w:val="00FA54CA"/>
    <w:rsid w:val="00FA54E8"/>
    <w:rsid w:val="00FA5D18"/>
    <w:rsid w:val="00FA610F"/>
    <w:rsid w:val="00FA614D"/>
    <w:rsid w:val="00FA65C5"/>
    <w:rsid w:val="00FA65F7"/>
    <w:rsid w:val="00FA6695"/>
    <w:rsid w:val="00FA66FD"/>
    <w:rsid w:val="00FA687E"/>
    <w:rsid w:val="00FA69FE"/>
    <w:rsid w:val="00FA6C0B"/>
    <w:rsid w:val="00FA6DFB"/>
    <w:rsid w:val="00FA74BA"/>
    <w:rsid w:val="00FA784B"/>
    <w:rsid w:val="00FB0011"/>
    <w:rsid w:val="00FB01B9"/>
    <w:rsid w:val="00FB043E"/>
    <w:rsid w:val="00FB04A6"/>
    <w:rsid w:val="00FB06BE"/>
    <w:rsid w:val="00FB08CF"/>
    <w:rsid w:val="00FB0D78"/>
    <w:rsid w:val="00FB0E22"/>
    <w:rsid w:val="00FB0F0C"/>
    <w:rsid w:val="00FB10AE"/>
    <w:rsid w:val="00FB1FD7"/>
    <w:rsid w:val="00FB2002"/>
    <w:rsid w:val="00FB2172"/>
    <w:rsid w:val="00FB2231"/>
    <w:rsid w:val="00FB2509"/>
    <w:rsid w:val="00FB263C"/>
    <w:rsid w:val="00FB2777"/>
    <w:rsid w:val="00FB2A16"/>
    <w:rsid w:val="00FB2C43"/>
    <w:rsid w:val="00FB2CB6"/>
    <w:rsid w:val="00FB2F7D"/>
    <w:rsid w:val="00FB3251"/>
    <w:rsid w:val="00FB354F"/>
    <w:rsid w:val="00FB360B"/>
    <w:rsid w:val="00FB3C17"/>
    <w:rsid w:val="00FB3F0F"/>
    <w:rsid w:val="00FB411C"/>
    <w:rsid w:val="00FB4359"/>
    <w:rsid w:val="00FB468B"/>
    <w:rsid w:val="00FB4735"/>
    <w:rsid w:val="00FB4792"/>
    <w:rsid w:val="00FB48F6"/>
    <w:rsid w:val="00FB4C67"/>
    <w:rsid w:val="00FB4D24"/>
    <w:rsid w:val="00FB5187"/>
    <w:rsid w:val="00FB5420"/>
    <w:rsid w:val="00FB54A1"/>
    <w:rsid w:val="00FB54DB"/>
    <w:rsid w:val="00FB6453"/>
    <w:rsid w:val="00FB67F1"/>
    <w:rsid w:val="00FB6AF3"/>
    <w:rsid w:val="00FB6ED6"/>
    <w:rsid w:val="00FB7202"/>
    <w:rsid w:val="00FB75C1"/>
    <w:rsid w:val="00FB7703"/>
    <w:rsid w:val="00FB7B41"/>
    <w:rsid w:val="00FB7C2F"/>
    <w:rsid w:val="00FB7E4A"/>
    <w:rsid w:val="00FC002E"/>
    <w:rsid w:val="00FC0098"/>
    <w:rsid w:val="00FC0312"/>
    <w:rsid w:val="00FC05BC"/>
    <w:rsid w:val="00FC064C"/>
    <w:rsid w:val="00FC06E3"/>
    <w:rsid w:val="00FC0790"/>
    <w:rsid w:val="00FC0C97"/>
    <w:rsid w:val="00FC0EF3"/>
    <w:rsid w:val="00FC15E9"/>
    <w:rsid w:val="00FC16A5"/>
    <w:rsid w:val="00FC20F8"/>
    <w:rsid w:val="00FC2149"/>
    <w:rsid w:val="00FC22BD"/>
    <w:rsid w:val="00FC25D1"/>
    <w:rsid w:val="00FC2725"/>
    <w:rsid w:val="00FC27D5"/>
    <w:rsid w:val="00FC2CB2"/>
    <w:rsid w:val="00FC2FAB"/>
    <w:rsid w:val="00FC3329"/>
    <w:rsid w:val="00FC3351"/>
    <w:rsid w:val="00FC3396"/>
    <w:rsid w:val="00FC3581"/>
    <w:rsid w:val="00FC3862"/>
    <w:rsid w:val="00FC3991"/>
    <w:rsid w:val="00FC39CC"/>
    <w:rsid w:val="00FC3BAD"/>
    <w:rsid w:val="00FC4144"/>
    <w:rsid w:val="00FC429D"/>
    <w:rsid w:val="00FC4374"/>
    <w:rsid w:val="00FC44EB"/>
    <w:rsid w:val="00FC4B45"/>
    <w:rsid w:val="00FC50FE"/>
    <w:rsid w:val="00FC5135"/>
    <w:rsid w:val="00FC5140"/>
    <w:rsid w:val="00FC51CF"/>
    <w:rsid w:val="00FC53F8"/>
    <w:rsid w:val="00FC550F"/>
    <w:rsid w:val="00FC575E"/>
    <w:rsid w:val="00FC6393"/>
    <w:rsid w:val="00FC6455"/>
    <w:rsid w:val="00FC6A47"/>
    <w:rsid w:val="00FC7140"/>
    <w:rsid w:val="00FC7285"/>
    <w:rsid w:val="00FC74C4"/>
    <w:rsid w:val="00FC7AE7"/>
    <w:rsid w:val="00FC7BE7"/>
    <w:rsid w:val="00FC7C6E"/>
    <w:rsid w:val="00FC7CD5"/>
    <w:rsid w:val="00FC7D0D"/>
    <w:rsid w:val="00FC7D77"/>
    <w:rsid w:val="00FC7E8E"/>
    <w:rsid w:val="00FD0560"/>
    <w:rsid w:val="00FD0706"/>
    <w:rsid w:val="00FD07A8"/>
    <w:rsid w:val="00FD087C"/>
    <w:rsid w:val="00FD08AE"/>
    <w:rsid w:val="00FD09A3"/>
    <w:rsid w:val="00FD0C89"/>
    <w:rsid w:val="00FD1171"/>
    <w:rsid w:val="00FD15FD"/>
    <w:rsid w:val="00FD16C0"/>
    <w:rsid w:val="00FD187D"/>
    <w:rsid w:val="00FD1B95"/>
    <w:rsid w:val="00FD1CB4"/>
    <w:rsid w:val="00FD1FCA"/>
    <w:rsid w:val="00FD2109"/>
    <w:rsid w:val="00FD22F3"/>
    <w:rsid w:val="00FD2389"/>
    <w:rsid w:val="00FD259E"/>
    <w:rsid w:val="00FD275C"/>
    <w:rsid w:val="00FD2FC8"/>
    <w:rsid w:val="00FD33E9"/>
    <w:rsid w:val="00FD34D3"/>
    <w:rsid w:val="00FD3AA7"/>
    <w:rsid w:val="00FD3F94"/>
    <w:rsid w:val="00FD3FF7"/>
    <w:rsid w:val="00FD4135"/>
    <w:rsid w:val="00FD43B6"/>
    <w:rsid w:val="00FD46D3"/>
    <w:rsid w:val="00FD46F7"/>
    <w:rsid w:val="00FD474F"/>
    <w:rsid w:val="00FD4821"/>
    <w:rsid w:val="00FD4C19"/>
    <w:rsid w:val="00FD51EC"/>
    <w:rsid w:val="00FD55A6"/>
    <w:rsid w:val="00FD55B3"/>
    <w:rsid w:val="00FD570D"/>
    <w:rsid w:val="00FD597D"/>
    <w:rsid w:val="00FD5C5E"/>
    <w:rsid w:val="00FD650E"/>
    <w:rsid w:val="00FD6C5F"/>
    <w:rsid w:val="00FD6E98"/>
    <w:rsid w:val="00FD6ED7"/>
    <w:rsid w:val="00FD70D0"/>
    <w:rsid w:val="00FD7413"/>
    <w:rsid w:val="00FD78D9"/>
    <w:rsid w:val="00FD7AE2"/>
    <w:rsid w:val="00FD7C89"/>
    <w:rsid w:val="00FE03F2"/>
    <w:rsid w:val="00FE080A"/>
    <w:rsid w:val="00FE09A0"/>
    <w:rsid w:val="00FE0FA2"/>
    <w:rsid w:val="00FE1162"/>
    <w:rsid w:val="00FE14CA"/>
    <w:rsid w:val="00FE15BF"/>
    <w:rsid w:val="00FE18D1"/>
    <w:rsid w:val="00FE1B56"/>
    <w:rsid w:val="00FE1C1C"/>
    <w:rsid w:val="00FE1CAC"/>
    <w:rsid w:val="00FE1E2C"/>
    <w:rsid w:val="00FE1FE4"/>
    <w:rsid w:val="00FE200C"/>
    <w:rsid w:val="00FE2410"/>
    <w:rsid w:val="00FE247D"/>
    <w:rsid w:val="00FE26E8"/>
    <w:rsid w:val="00FE28BB"/>
    <w:rsid w:val="00FE28E9"/>
    <w:rsid w:val="00FE290A"/>
    <w:rsid w:val="00FE29CC"/>
    <w:rsid w:val="00FE2C7E"/>
    <w:rsid w:val="00FE2D5F"/>
    <w:rsid w:val="00FE3165"/>
    <w:rsid w:val="00FE342F"/>
    <w:rsid w:val="00FE344A"/>
    <w:rsid w:val="00FE381A"/>
    <w:rsid w:val="00FE3ED1"/>
    <w:rsid w:val="00FE3FE0"/>
    <w:rsid w:val="00FE44B5"/>
    <w:rsid w:val="00FE454E"/>
    <w:rsid w:val="00FE4602"/>
    <w:rsid w:val="00FE47CC"/>
    <w:rsid w:val="00FE4826"/>
    <w:rsid w:val="00FE48B8"/>
    <w:rsid w:val="00FE4A08"/>
    <w:rsid w:val="00FE4E79"/>
    <w:rsid w:val="00FE5378"/>
    <w:rsid w:val="00FE5383"/>
    <w:rsid w:val="00FE5682"/>
    <w:rsid w:val="00FE5AAF"/>
    <w:rsid w:val="00FE6A60"/>
    <w:rsid w:val="00FE6BD6"/>
    <w:rsid w:val="00FE7284"/>
    <w:rsid w:val="00FE752F"/>
    <w:rsid w:val="00FE76E6"/>
    <w:rsid w:val="00FE7718"/>
    <w:rsid w:val="00FE7D61"/>
    <w:rsid w:val="00FE7FF8"/>
    <w:rsid w:val="00FF00D9"/>
    <w:rsid w:val="00FF01A9"/>
    <w:rsid w:val="00FF03EF"/>
    <w:rsid w:val="00FF0443"/>
    <w:rsid w:val="00FF0A3B"/>
    <w:rsid w:val="00FF0BA6"/>
    <w:rsid w:val="00FF0D44"/>
    <w:rsid w:val="00FF0DDF"/>
    <w:rsid w:val="00FF0F1A"/>
    <w:rsid w:val="00FF1AAB"/>
    <w:rsid w:val="00FF213C"/>
    <w:rsid w:val="00FF2266"/>
    <w:rsid w:val="00FF255F"/>
    <w:rsid w:val="00FF2939"/>
    <w:rsid w:val="00FF2ACE"/>
    <w:rsid w:val="00FF2D57"/>
    <w:rsid w:val="00FF2E73"/>
    <w:rsid w:val="00FF2F6C"/>
    <w:rsid w:val="00FF327D"/>
    <w:rsid w:val="00FF3566"/>
    <w:rsid w:val="00FF37D6"/>
    <w:rsid w:val="00FF37F7"/>
    <w:rsid w:val="00FF3A40"/>
    <w:rsid w:val="00FF3D81"/>
    <w:rsid w:val="00FF3FBF"/>
    <w:rsid w:val="00FF4698"/>
    <w:rsid w:val="00FF46F0"/>
    <w:rsid w:val="00FF4AEA"/>
    <w:rsid w:val="00FF4DA6"/>
    <w:rsid w:val="00FF4E15"/>
    <w:rsid w:val="00FF4F77"/>
    <w:rsid w:val="00FF5730"/>
    <w:rsid w:val="00FF5AA0"/>
    <w:rsid w:val="00FF5CCA"/>
    <w:rsid w:val="00FF6723"/>
    <w:rsid w:val="00FF6BF3"/>
    <w:rsid w:val="00FF6D39"/>
    <w:rsid w:val="00FF6E36"/>
    <w:rsid w:val="00FF7024"/>
    <w:rsid w:val="00FF71BA"/>
    <w:rsid w:val="00FF7218"/>
    <w:rsid w:val="00FF7442"/>
    <w:rsid w:val="00FF76E5"/>
    <w:rsid w:val="00FF7810"/>
    <w:rsid w:val="0114FD53"/>
    <w:rsid w:val="011540E7"/>
    <w:rsid w:val="01276BD7"/>
    <w:rsid w:val="012A726B"/>
    <w:rsid w:val="013064C3"/>
    <w:rsid w:val="014775F8"/>
    <w:rsid w:val="0156D1DB"/>
    <w:rsid w:val="01626C98"/>
    <w:rsid w:val="016B3DB6"/>
    <w:rsid w:val="0174ABBD"/>
    <w:rsid w:val="017E93DC"/>
    <w:rsid w:val="017FC64D"/>
    <w:rsid w:val="019B6AFD"/>
    <w:rsid w:val="01B3003C"/>
    <w:rsid w:val="01FAF9DE"/>
    <w:rsid w:val="021C75E6"/>
    <w:rsid w:val="0236FB10"/>
    <w:rsid w:val="024747BA"/>
    <w:rsid w:val="0256E587"/>
    <w:rsid w:val="0260D12F"/>
    <w:rsid w:val="026BF7B0"/>
    <w:rsid w:val="02700353"/>
    <w:rsid w:val="027B07D0"/>
    <w:rsid w:val="028E294E"/>
    <w:rsid w:val="02A6ABA4"/>
    <w:rsid w:val="02D7D072"/>
    <w:rsid w:val="03044810"/>
    <w:rsid w:val="031346BD"/>
    <w:rsid w:val="0314D947"/>
    <w:rsid w:val="031753D4"/>
    <w:rsid w:val="0326E502"/>
    <w:rsid w:val="035A1062"/>
    <w:rsid w:val="0360945B"/>
    <w:rsid w:val="0388FB02"/>
    <w:rsid w:val="038DC3E7"/>
    <w:rsid w:val="03B468F6"/>
    <w:rsid w:val="03BE237C"/>
    <w:rsid w:val="03D9A1D6"/>
    <w:rsid w:val="04418E0D"/>
    <w:rsid w:val="044246CD"/>
    <w:rsid w:val="0453B284"/>
    <w:rsid w:val="0462F642"/>
    <w:rsid w:val="0470F54E"/>
    <w:rsid w:val="047C7C89"/>
    <w:rsid w:val="0489E323"/>
    <w:rsid w:val="04A52EF1"/>
    <w:rsid w:val="04B198AE"/>
    <w:rsid w:val="04C045EA"/>
    <w:rsid w:val="04C92A5A"/>
    <w:rsid w:val="04DF491C"/>
    <w:rsid w:val="04E514AD"/>
    <w:rsid w:val="04E974D6"/>
    <w:rsid w:val="0502F99D"/>
    <w:rsid w:val="0506A075"/>
    <w:rsid w:val="052994C9"/>
    <w:rsid w:val="05734A11"/>
    <w:rsid w:val="0596E7E9"/>
    <w:rsid w:val="0599EB35"/>
    <w:rsid w:val="05B3034A"/>
    <w:rsid w:val="05D0740B"/>
    <w:rsid w:val="05FD1A55"/>
    <w:rsid w:val="05FEC6A3"/>
    <w:rsid w:val="06149834"/>
    <w:rsid w:val="06231A2A"/>
    <w:rsid w:val="0630A6AE"/>
    <w:rsid w:val="0662AEC3"/>
    <w:rsid w:val="0682D065"/>
    <w:rsid w:val="0683C989"/>
    <w:rsid w:val="06D11E68"/>
    <w:rsid w:val="06D8447B"/>
    <w:rsid w:val="06DC554F"/>
    <w:rsid w:val="06DE0C1E"/>
    <w:rsid w:val="06F2CEC7"/>
    <w:rsid w:val="0704D7D7"/>
    <w:rsid w:val="072B923F"/>
    <w:rsid w:val="073EB0E5"/>
    <w:rsid w:val="074DF9F4"/>
    <w:rsid w:val="075A348F"/>
    <w:rsid w:val="079C7CBF"/>
    <w:rsid w:val="07A9980D"/>
    <w:rsid w:val="07CC98FA"/>
    <w:rsid w:val="07D92534"/>
    <w:rsid w:val="0805B695"/>
    <w:rsid w:val="08141CEC"/>
    <w:rsid w:val="081A07A6"/>
    <w:rsid w:val="081F78B5"/>
    <w:rsid w:val="082152E7"/>
    <w:rsid w:val="0826E3C9"/>
    <w:rsid w:val="0848E45A"/>
    <w:rsid w:val="084E6BDA"/>
    <w:rsid w:val="08527711"/>
    <w:rsid w:val="0872868D"/>
    <w:rsid w:val="088E3F96"/>
    <w:rsid w:val="08970E42"/>
    <w:rsid w:val="08A01F2F"/>
    <w:rsid w:val="08E02EC8"/>
    <w:rsid w:val="08E29284"/>
    <w:rsid w:val="0905DD13"/>
    <w:rsid w:val="09366765"/>
    <w:rsid w:val="098A4C77"/>
    <w:rsid w:val="09908B0F"/>
    <w:rsid w:val="0995B131"/>
    <w:rsid w:val="09BC38A6"/>
    <w:rsid w:val="09EB994A"/>
    <w:rsid w:val="09F27083"/>
    <w:rsid w:val="09F45A4B"/>
    <w:rsid w:val="09F4B58A"/>
    <w:rsid w:val="09F61CAF"/>
    <w:rsid w:val="0A13CBB5"/>
    <w:rsid w:val="0A3D631F"/>
    <w:rsid w:val="0A438108"/>
    <w:rsid w:val="0A51C253"/>
    <w:rsid w:val="0A548021"/>
    <w:rsid w:val="0A889064"/>
    <w:rsid w:val="0A8AEA25"/>
    <w:rsid w:val="0A91837F"/>
    <w:rsid w:val="0A93D886"/>
    <w:rsid w:val="0AB33556"/>
    <w:rsid w:val="0AB44E29"/>
    <w:rsid w:val="0AB58693"/>
    <w:rsid w:val="0ABD5FCC"/>
    <w:rsid w:val="0ABE10B3"/>
    <w:rsid w:val="0ADAA90A"/>
    <w:rsid w:val="0AF476E4"/>
    <w:rsid w:val="0B1AC105"/>
    <w:rsid w:val="0B30CB58"/>
    <w:rsid w:val="0B38BCE7"/>
    <w:rsid w:val="0B553007"/>
    <w:rsid w:val="0B5B5B5B"/>
    <w:rsid w:val="0B671A1E"/>
    <w:rsid w:val="0B759EA9"/>
    <w:rsid w:val="0BA37247"/>
    <w:rsid w:val="0BE308E1"/>
    <w:rsid w:val="0BF2D151"/>
    <w:rsid w:val="0C0C928C"/>
    <w:rsid w:val="0C1A21CB"/>
    <w:rsid w:val="0C31C80C"/>
    <w:rsid w:val="0C474CF9"/>
    <w:rsid w:val="0C4D2855"/>
    <w:rsid w:val="0C4F434A"/>
    <w:rsid w:val="0C9B205A"/>
    <w:rsid w:val="0CB2B73B"/>
    <w:rsid w:val="0CD3151B"/>
    <w:rsid w:val="0CD36A47"/>
    <w:rsid w:val="0CEFE290"/>
    <w:rsid w:val="0CFFC90E"/>
    <w:rsid w:val="0D293053"/>
    <w:rsid w:val="0D2C90DB"/>
    <w:rsid w:val="0D3248CE"/>
    <w:rsid w:val="0D87B884"/>
    <w:rsid w:val="0D8DA50A"/>
    <w:rsid w:val="0DA862ED"/>
    <w:rsid w:val="0DB160BA"/>
    <w:rsid w:val="0DC2572D"/>
    <w:rsid w:val="0DCE246B"/>
    <w:rsid w:val="0DDF52CF"/>
    <w:rsid w:val="0DFDE6ED"/>
    <w:rsid w:val="0E10BEB3"/>
    <w:rsid w:val="0E2E88A9"/>
    <w:rsid w:val="0E40B911"/>
    <w:rsid w:val="0E83444F"/>
    <w:rsid w:val="0E870C63"/>
    <w:rsid w:val="0E8C6BE6"/>
    <w:rsid w:val="0EE57B68"/>
    <w:rsid w:val="0EFC5175"/>
    <w:rsid w:val="0F1A5702"/>
    <w:rsid w:val="0F384475"/>
    <w:rsid w:val="0F4DD6E5"/>
    <w:rsid w:val="0F534855"/>
    <w:rsid w:val="0F71EB66"/>
    <w:rsid w:val="0F8A4F43"/>
    <w:rsid w:val="0FB1AB15"/>
    <w:rsid w:val="0FC70506"/>
    <w:rsid w:val="0FDC3149"/>
    <w:rsid w:val="1003ACAF"/>
    <w:rsid w:val="1004A116"/>
    <w:rsid w:val="1005B5C7"/>
    <w:rsid w:val="104156CC"/>
    <w:rsid w:val="1045DCFA"/>
    <w:rsid w:val="10560650"/>
    <w:rsid w:val="1068CA80"/>
    <w:rsid w:val="10838998"/>
    <w:rsid w:val="109428AB"/>
    <w:rsid w:val="10B10D8F"/>
    <w:rsid w:val="10D865B3"/>
    <w:rsid w:val="10EF2C14"/>
    <w:rsid w:val="1152ABB2"/>
    <w:rsid w:val="11532AD3"/>
    <w:rsid w:val="1157E099"/>
    <w:rsid w:val="117D53C3"/>
    <w:rsid w:val="1192C22D"/>
    <w:rsid w:val="119F7D10"/>
    <w:rsid w:val="11B1494C"/>
    <w:rsid w:val="11B55E16"/>
    <w:rsid w:val="11B5A575"/>
    <w:rsid w:val="11C0E9EC"/>
    <w:rsid w:val="11E1AD5B"/>
    <w:rsid w:val="11E8F030"/>
    <w:rsid w:val="11F0D285"/>
    <w:rsid w:val="11F9D4D1"/>
    <w:rsid w:val="12538088"/>
    <w:rsid w:val="125A89B7"/>
    <w:rsid w:val="125AFA11"/>
    <w:rsid w:val="1278A01E"/>
    <w:rsid w:val="12A4384A"/>
    <w:rsid w:val="12BCA990"/>
    <w:rsid w:val="12D6B603"/>
    <w:rsid w:val="12DD4BA9"/>
    <w:rsid w:val="132E2387"/>
    <w:rsid w:val="13845F41"/>
    <w:rsid w:val="13AFF6BB"/>
    <w:rsid w:val="13C68BB4"/>
    <w:rsid w:val="13EDB8F2"/>
    <w:rsid w:val="14100675"/>
    <w:rsid w:val="142DC8EC"/>
    <w:rsid w:val="1451513E"/>
    <w:rsid w:val="14800037"/>
    <w:rsid w:val="14D72FD9"/>
    <w:rsid w:val="14EB097B"/>
    <w:rsid w:val="151B84E9"/>
    <w:rsid w:val="153C67E2"/>
    <w:rsid w:val="15624BDD"/>
    <w:rsid w:val="15723BC8"/>
    <w:rsid w:val="157D6451"/>
    <w:rsid w:val="15828493"/>
    <w:rsid w:val="1582E1D6"/>
    <w:rsid w:val="15958D65"/>
    <w:rsid w:val="15DE1F94"/>
    <w:rsid w:val="15E2D0A1"/>
    <w:rsid w:val="15E98834"/>
    <w:rsid w:val="15FBC210"/>
    <w:rsid w:val="163D33A5"/>
    <w:rsid w:val="166215A2"/>
    <w:rsid w:val="166E6B14"/>
    <w:rsid w:val="16924CC5"/>
    <w:rsid w:val="169CDF12"/>
    <w:rsid w:val="16ABC126"/>
    <w:rsid w:val="16D28AED"/>
    <w:rsid w:val="17165B67"/>
    <w:rsid w:val="172EC9F1"/>
    <w:rsid w:val="17309F3F"/>
    <w:rsid w:val="17471AA6"/>
    <w:rsid w:val="1747ED0C"/>
    <w:rsid w:val="174CD523"/>
    <w:rsid w:val="174ECE0E"/>
    <w:rsid w:val="1763F7F3"/>
    <w:rsid w:val="17979271"/>
    <w:rsid w:val="17ADF9C0"/>
    <w:rsid w:val="17E219FC"/>
    <w:rsid w:val="17EED9D5"/>
    <w:rsid w:val="17F482CD"/>
    <w:rsid w:val="17FFC8C7"/>
    <w:rsid w:val="18098284"/>
    <w:rsid w:val="1812F111"/>
    <w:rsid w:val="1846EBAC"/>
    <w:rsid w:val="1852663D"/>
    <w:rsid w:val="18684FB0"/>
    <w:rsid w:val="186F5DBF"/>
    <w:rsid w:val="187D4812"/>
    <w:rsid w:val="18836ECE"/>
    <w:rsid w:val="189F5A6C"/>
    <w:rsid w:val="18C679EC"/>
    <w:rsid w:val="18C73223"/>
    <w:rsid w:val="18CBF99A"/>
    <w:rsid w:val="18D53EA5"/>
    <w:rsid w:val="18E34BE4"/>
    <w:rsid w:val="18F294B5"/>
    <w:rsid w:val="19005C64"/>
    <w:rsid w:val="19030D74"/>
    <w:rsid w:val="190CFCFC"/>
    <w:rsid w:val="191E05FD"/>
    <w:rsid w:val="195395A0"/>
    <w:rsid w:val="1954DDF5"/>
    <w:rsid w:val="1957132D"/>
    <w:rsid w:val="1959A743"/>
    <w:rsid w:val="198460EF"/>
    <w:rsid w:val="198FA1F2"/>
    <w:rsid w:val="19A06F8E"/>
    <w:rsid w:val="19DDCA03"/>
    <w:rsid w:val="19F3D87F"/>
    <w:rsid w:val="19F7CCF2"/>
    <w:rsid w:val="1A00C4B9"/>
    <w:rsid w:val="1A1083D8"/>
    <w:rsid w:val="1A13840B"/>
    <w:rsid w:val="1A571A42"/>
    <w:rsid w:val="1A5A89E9"/>
    <w:rsid w:val="1A5D7B78"/>
    <w:rsid w:val="1A646956"/>
    <w:rsid w:val="1AA06E0D"/>
    <w:rsid w:val="1AAACCD8"/>
    <w:rsid w:val="1ABFBEC4"/>
    <w:rsid w:val="1AD36095"/>
    <w:rsid w:val="1B02081B"/>
    <w:rsid w:val="1B09DFAC"/>
    <w:rsid w:val="1B0ECA7F"/>
    <w:rsid w:val="1B1C905A"/>
    <w:rsid w:val="1B34F75D"/>
    <w:rsid w:val="1B3E2070"/>
    <w:rsid w:val="1B4A1493"/>
    <w:rsid w:val="1B4DC81F"/>
    <w:rsid w:val="1B507624"/>
    <w:rsid w:val="1B64D4BF"/>
    <w:rsid w:val="1B7C95DB"/>
    <w:rsid w:val="1B968624"/>
    <w:rsid w:val="1BA2B76F"/>
    <w:rsid w:val="1BB02074"/>
    <w:rsid w:val="1BB842C2"/>
    <w:rsid w:val="1BCB5190"/>
    <w:rsid w:val="1BE55E3F"/>
    <w:rsid w:val="1C2E2ABD"/>
    <w:rsid w:val="1C5B8F25"/>
    <w:rsid w:val="1CACB63F"/>
    <w:rsid w:val="1CB71454"/>
    <w:rsid w:val="1CBEE7F3"/>
    <w:rsid w:val="1CE901C6"/>
    <w:rsid w:val="1CFDA846"/>
    <w:rsid w:val="1D21E2F4"/>
    <w:rsid w:val="1D5B2CC7"/>
    <w:rsid w:val="1D6BAF5D"/>
    <w:rsid w:val="1D6F9CB7"/>
    <w:rsid w:val="1D85351D"/>
    <w:rsid w:val="1DA78FD0"/>
    <w:rsid w:val="1DBC1AC1"/>
    <w:rsid w:val="1DC80120"/>
    <w:rsid w:val="1DC8C676"/>
    <w:rsid w:val="1DD4FF8B"/>
    <w:rsid w:val="1DD5931A"/>
    <w:rsid w:val="1DD79988"/>
    <w:rsid w:val="1DDF9CEB"/>
    <w:rsid w:val="1DF5339A"/>
    <w:rsid w:val="1DFCD095"/>
    <w:rsid w:val="1E409894"/>
    <w:rsid w:val="1EA64FF9"/>
    <w:rsid w:val="1EBEE903"/>
    <w:rsid w:val="1EC01298"/>
    <w:rsid w:val="1EC690D2"/>
    <w:rsid w:val="1ED81F07"/>
    <w:rsid w:val="1EDB98C5"/>
    <w:rsid w:val="1EEB532A"/>
    <w:rsid w:val="1EFD48C2"/>
    <w:rsid w:val="1F156E4F"/>
    <w:rsid w:val="1F2E86FE"/>
    <w:rsid w:val="1F347C4C"/>
    <w:rsid w:val="1F5AA6A2"/>
    <w:rsid w:val="1F5C2D9D"/>
    <w:rsid w:val="1F6ED740"/>
    <w:rsid w:val="1FC5F0FF"/>
    <w:rsid w:val="1FDAD386"/>
    <w:rsid w:val="1FEFBAA1"/>
    <w:rsid w:val="20161973"/>
    <w:rsid w:val="20179577"/>
    <w:rsid w:val="203D331D"/>
    <w:rsid w:val="204210AE"/>
    <w:rsid w:val="206161CE"/>
    <w:rsid w:val="20675B1D"/>
    <w:rsid w:val="2087238B"/>
    <w:rsid w:val="20A7B280"/>
    <w:rsid w:val="20B675D1"/>
    <w:rsid w:val="20C28B47"/>
    <w:rsid w:val="20DAD6E1"/>
    <w:rsid w:val="20EE0E07"/>
    <w:rsid w:val="20F324D4"/>
    <w:rsid w:val="2140409F"/>
    <w:rsid w:val="214BAE69"/>
    <w:rsid w:val="2157B581"/>
    <w:rsid w:val="215CDA56"/>
    <w:rsid w:val="21901F7F"/>
    <w:rsid w:val="219C63D0"/>
    <w:rsid w:val="21E2D8B4"/>
    <w:rsid w:val="21E3E7F2"/>
    <w:rsid w:val="21ED9E7A"/>
    <w:rsid w:val="2202F17D"/>
    <w:rsid w:val="2203263D"/>
    <w:rsid w:val="2213FD56"/>
    <w:rsid w:val="2232B72C"/>
    <w:rsid w:val="224382E1"/>
    <w:rsid w:val="2256666F"/>
    <w:rsid w:val="2278EFBF"/>
    <w:rsid w:val="22DFD2FF"/>
    <w:rsid w:val="22EADCF6"/>
    <w:rsid w:val="22EBE15B"/>
    <w:rsid w:val="22FFA1CE"/>
    <w:rsid w:val="230327CE"/>
    <w:rsid w:val="2325F073"/>
    <w:rsid w:val="232CF92F"/>
    <w:rsid w:val="2348E9A1"/>
    <w:rsid w:val="23BA96EB"/>
    <w:rsid w:val="23BEC44D"/>
    <w:rsid w:val="23D6BA1D"/>
    <w:rsid w:val="23D79E45"/>
    <w:rsid w:val="23E5372F"/>
    <w:rsid w:val="23FFA417"/>
    <w:rsid w:val="24091221"/>
    <w:rsid w:val="241312AE"/>
    <w:rsid w:val="2414B45D"/>
    <w:rsid w:val="244D7120"/>
    <w:rsid w:val="244D78AD"/>
    <w:rsid w:val="24519E14"/>
    <w:rsid w:val="2465B068"/>
    <w:rsid w:val="246A8840"/>
    <w:rsid w:val="24790F5B"/>
    <w:rsid w:val="249F22E9"/>
    <w:rsid w:val="24A8F514"/>
    <w:rsid w:val="24ADF065"/>
    <w:rsid w:val="24AEBF2C"/>
    <w:rsid w:val="24D6A343"/>
    <w:rsid w:val="24E1EFAE"/>
    <w:rsid w:val="2509D291"/>
    <w:rsid w:val="254A64F4"/>
    <w:rsid w:val="254C35F0"/>
    <w:rsid w:val="2550B00F"/>
    <w:rsid w:val="25563442"/>
    <w:rsid w:val="25B74F28"/>
    <w:rsid w:val="25D44FED"/>
    <w:rsid w:val="25DC2610"/>
    <w:rsid w:val="25E5AD46"/>
    <w:rsid w:val="25F3560F"/>
    <w:rsid w:val="26165F95"/>
    <w:rsid w:val="263B449C"/>
    <w:rsid w:val="267CA384"/>
    <w:rsid w:val="2682C929"/>
    <w:rsid w:val="26865783"/>
    <w:rsid w:val="269C9536"/>
    <w:rsid w:val="26A039BB"/>
    <w:rsid w:val="26B0D28B"/>
    <w:rsid w:val="26C27846"/>
    <w:rsid w:val="26E0607B"/>
    <w:rsid w:val="26F6650F"/>
    <w:rsid w:val="270305B7"/>
    <w:rsid w:val="2706A913"/>
    <w:rsid w:val="27455CC7"/>
    <w:rsid w:val="2765B887"/>
    <w:rsid w:val="2779D597"/>
    <w:rsid w:val="27A05C2E"/>
    <w:rsid w:val="27AB66D2"/>
    <w:rsid w:val="27B50208"/>
    <w:rsid w:val="27F35622"/>
    <w:rsid w:val="2842B0EA"/>
    <w:rsid w:val="284A0A26"/>
    <w:rsid w:val="28584340"/>
    <w:rsid w:val="28707C06"/>
    <w:rsid w:val="28932A1E"/>
    <w:rsid w:val="28A35497"/>
    <w:rsid w:val="28CE3C48"/>
    <w:rsid w:val="28FF0D2F"/>
    <w:rsid w:val="29094F18"/>
    <w:rsid w:val="29145F23"/>
    <w:rsid w:val="29756945"/>
    <w:rsid w:val="29B431E1"/>
    <w:rsid w:val="29E4EDF3"/>
    <w:rsid w:val="2A4FF23B"/>
    <w:rsid w:val="2AA2844A"/>
    <w:rsid w:val="2AA799EE"/>
    <w:rsid w:val="2AB43C55"/>
    <w:rsid w:val="2AB67EB7"/>
    <w:rsid w:val="2AC8B3F7"/>
    <w:rsid w:val="2ACA0665"/>
    <w:rsid w:val="2ADE9C7F"/>
    <w:rsid w:val="2AFA1469"/>
    <w:rsid w:val="2AFADE2C"/>
    <w:rsid w:val="2B0B82FE"/>
    <w:rsid w:val="2B0D49D3"/>
    <w:rsid w:val="2B17E0BA"/>
    <w:rsid w:val="2B2863B0"/>
    <w:rsid w:val="2B3BB087"/>
    <w:rsid w:val="2B52DE2C"/>
    <w:rsid w:val="2BBD5947"/>
    <w:rsid w:val="2BD44454"/>
    <w:rsid w:val="2BDD46C6"/>
    <w:rsid w:val="2BDF4204"/>
    <w:rsid w:val="2BEC43BF"/>
    <w:rsid w:val="2C137A80"/>
    <w:rsid w:val="2C16CDE8"/>
    <w:rsid w:val="2C20014D"/>
    <w:rsid w:val="2C22B6AF"/>
    <w:rsid w:val="2C2A3305"/>
    <w:rsid w:val="2C41C3B6"/>
    <w:rsid w:val="2C5F4732"/>
    <w:rsid w:val="2C9C7666"/>
    <w:rsid w:val="2C9EE767"/>
    <w:rsid w:val="2CAA53BF"/>
    <w:rsid w:val="2CDDFF1B"/>
    <w:rsid w:val="2D0A1834"/>
    <w:rsid w:val="2D122F04"/>
    <w:rsid w:val="2D3F6870"/>
    <w:rsid w:val="2D3FDEA0"/>
    <w:rsid w:val="2D651040"/>
    <w:rsid w:val="2D7A7DEC"/>
    <w:rsid w:val="2DE34D68"/>
    <w:rsid w:val="2DE87C50"/>
    <w:rsid w:val="2E06290C"/>
    <w:rsid w:val="2E0E479F"/>
    <w:rsid w:val="2E0EA13B"/>
    <w:rsid w:val="2E4A38C1"/>
    <w:rsid w:val="2E4FBCF1"/>
    <w:rsid w:val="2E760D4D"/>
    <w:rsid w:val="2E78933C"/>
    <w:rsid w:val="2EAD7162"/>
    <w:rsid w:val="2EEDCDB5"/>
    <w:rsid w:val="2EF78057"/>
    <w:rsid w:val="2F04D4B6"/>
    <w:rsid w:val="2F07E0BC"/>
    <w:rsid w:val="2F0C509D"/>
    <w:rsid w:val="2F13B494"/>
    <w:rsid w:val="2F57A20F"/>
    <w:rsid w:val="2F83DE13"/>
    <w:rsid w:val="2FABF44B"/>
    <w:rsid w:val="2FB1612E"/>
    <w:rsid w:val="2FD781C6"/>
    <w:rsid w:val="2FE6F04F"/>
    <w:rsid w:val="2FFE3594"/>
    <w:rsid w:val="300BBB81"/>
    <w:rsid w:val="30328B30"/>
    <w:rsid w:val="3040FBC3"/>
    <w:rsid w:val="30803054"/>
    <w:rsid w:val="30A6526A"/>
    <w:rsid w:val="30C4A1E9"/>
    <w:rsid w:val="30C902B9"/>
    <w:rsid w:val="30CEC0D9"/>
    <w:rsid w:val="30EE2EB8"/>
    <w:rsid w:val="311331C4"/>
    <w:rsid w:val="314A80E7"/>
    <w:rsid w:val="3159DEBE"/>
    <w:rsid w:val="317609B4"/>
    <w:rsid w:val="3187FFAC"/>
    <w:rsid w:val="31A622C6"/>
    <w:rsid w:val="31B2D34E"/>
    <w:rsid w:val="31D17728"/>
    <w:rsid w:val="31DE1808"/>
    <w:rsid w:val="3209EC5B"/>
    <w:rsid w:val="321A8479"/>
    <w:rsid w:val="322CD360"/>
    <w:rsid w:val="3230F97F"/>
    <w:rsid w:val="3239D385"/>
    <w:rsid w:val="3266BE4E"/>
    <w:rsid w:val="3273EFDD"/>
    <w:rsid w:val="327D57D2"/>
    <w:rsid w:val="327E4E82"/>
    <w:rsid w:val="3287D7D2"/>
    <w:rsid w:val="328F9C93"/>
    <w:rsid w:val="32933F54"/>
    <w:rsid w:val="32ADFBB4"/>
    <w:rsid w:val="32B8CC0B"/>
    <w:rsid w:val="32BD221C"/>
    <w:rsid w:val="32D1A976"/>
    <w:rsid w:val="330FCB45"/>
    <w:rsid w:val="332FFE66"/>
    <w:rsid w:val="337B3405"/>
    <w:rsid w:val="337EB4AA"/>
    <w:rsid w:val="339E124A"/>
    <w:rsid w:val="33A0329A"/>
    <w:rsid w:val="33BF811D"/>
    <w:rsid w:val="33F2C498"/>
    <w:rsid w:val="3405DA37"/>
    <w:rsid w:val="341101E7"/>
    <w:rsid w:val="341DE6E8"/>
    <w:rsid w:val="3427E6C1"/>
    <w:rsid w:val="343F2A12"/>
    <w:rsid w:val="3445619F"/>
    <w:rsid w:val="344C5C4C"/>
    <w:rsid w:val="3462FF4D"/>
    <w:rsid w:val="3468ECF2"/>
    <w:rsid w:val="3484C003"/>
    <w:rsid w:val="3496D951"/>
    <w:rsid w:val="349DD3D1"/>
    <w:rsid w:val="34F86548"/>
    <w:rsid w:val="35445304"/>
    <w:rsid w:val="3568F5AE"/>
    <w:rsid w:val="357F079B"/>
    <w:rsid w:val="3583446D"/>
    <w:rsid w:val="358DBE6F"/>
    <w:rsid w:val="35A36C3F"/>
    <w:rsid w:val="3625F3CA"/>
    <w:rsid w:val="3626760D"/>
    <w:rsid w:val="3630D42C"/>
    <w:rsid w:val="36321A4B"/>
    <w:rsid w:val="366E75E0"/>
    <w:rsid w:val="3673C871"/>
    <w:rsid w:val="36747918"/>
    <w:rsid w:val="367F0E8C"/>
    <w:rsid w:val="368A904C"/>
    <w:rsid w:val="369BEEC2"/>
    <w:rsid w:val="36C27BDB"/>
    <w:rsid w:val="36DB7D69"/>
    <w:rsid w:val="36F2D429"/>
    <w:rsid w:val="37054851"/>
    <w:rsid w:val="3717FF01"/>
    <w:rsid w:val="37531BD3"/>
    <w:rsid w:val="37761957"/>
    <w:rsid w:val="37786835"/>
    <w:rsid w:val="37AE4787"/>
    <w:rsid w:val="3808D256"/>
    <w:rsid w:val="38142FEA"/>
    <w:rsid w:val="38738BA4"/>
    <w:rsid w:val="3875D7CF"/>
    <w:rsid w:val="388C155B"/>
    <w:rsid w:val="3894713B"/>
    <w:rsid w:val="38D85009"/>
    <w:rsid w:val="38DEF856"/>
    <w:rsid w:val="38EC1B59"/>
    <w:rsid w:val="38FCFC69"/>
    <w:rsid w:val="3915DD17"/>
    <w:rsid w:val="39188868"/>
    <w:rsid w:val="39341958"/>
    <w:rsid w:val="3951F378"/>
    <w:rsid w:val="395362D7"/>
    <w:rsid w:val="3978A2D3"/>
    <w:rsid w:val="3996047B"/>
    <w:rsid w:val="39A5AC9E"/>
    <w:rsid w:val="39A8ACE2"/>
    <w:rsid w:val="39AA0AB7"/>
    <w:rsid w:val="39BAC3B1"/>
    <w:rsid w:val="39FBB3A8"/>
    <w:rsid w:val="3A0392E9"/>
    <w:rsid w:val="3A054EEF"/>
    <w:rsid w:val="3A40E5DA"/>
    <w:rsid w:val="3A4C1721"/>
    <w:rsid w:val="3A706043"/>
    <w:rsid w:val="3A76B1E7"/>
    <w:rsid w:val="3A7EBE78"/>
    <w:rsid w:val="3A8001FD"/>
    <w:rsid w:val="3A838ADE"/>
    <w:rsid w:val="3A8E295B"/>
    <w:rsid w:val="3AA725BE"/>
    <w:rsid w:val="3AADBA19"/>
    <w:rsid w:val="3AD9AB07"/>
    <w:rsid w:val="3ADAABDE"/>
    <w:rsid w:val="3ADC3C24"/>
    <w:rsid w:val="3AE03C90"/>
    <w:rsid w:val="3AE1583C"/>
    <w:rsid w:val="3AE57A91"/>
    <w:rsid w:val="3AEFC10A"/>
    <w:rsid w:val="3B24CF02"/>
    <w:rsid w:val="3B2B5CDE"/>
    <w:rsid w:val="3B647E63"/>
    <w:rsid w:val="3B666372"/>
    <w:rsid w:val="3B79C214"/>
    <w:rsid w:val="3BA5107E"/>
    <w:rsid w:val="3BAD26F7"/>
    <w:rsid w:val="3BB4ED5D"/>
    <w:rsid w:val="3BC8CBFD"/>
    <w:rsid w:val="3BF5C97F"/>
    <w:rsid w:val="3C04EEEF"/>
    <w:rsid w:val="3C7E2916"/>
    <w:rsid w:val="3C8BB272"/>
    <w:rsid w:val="3CCC3630"/>
    <w:rsid w:val="3D23FBFA"/>
    <w:rsid w:val="3D32A9BB"/>
    <w:rsid w:val="3D64A223"/>
    <w:rsid w:val="3D666416"/>
    <w:rsid w:val="3D80EEF4"/>
    <w:rsid w:val="3D811120"/>
    <w:rsid w:val="3D83B7E3"/>
    <w:rsid w:val="3D99E1CC"/>
    <w:rsid w:val="3D9AB624"/>
    <w:rsid w:val="3DA27A16"/>
    <w:rsid w:val="3DA7959C"/>
    <w:rsid w:val="3DA88A9F"/>
    <w:rsid w:val="3DE180FA"/>
    <w:rsid w:val="3DE3816F"/>
    <w:rsid w:val="3DEB3698"/>
    <w:rsid w:val="3DF1533E"/>
    <w:rsid w:val="3E3A10C8"/>
    <w:rsid w:val="3E56E80B"/>
    <w:rsid w:val="3E68C392"/>
    <w:rsid w:val="3E77CC0C"/>
    <w:rsid w:val="3E8E8EFC"/>
    <w:rsid w:val="3E90C9AF"/>
    <w:rsid w:val="3ED2C6EE"/>
    <w:rsid w:val="3ED3DC1E"/>
    <w:rsid w:val="3EE3F52A"/>
    <w:rsid w:val="3EEB0BF8"/>
    <w:rsid w:val="3F02F815"/>
    <w:rsid w:val="3F0D79F3"/>
    <w:rsid w:val="3F17F8FD"/>
    <w:rsid w:val="3F2A952E"/>
    <w:rsid w:val="3F459822"/>
    <w:rsid w:val="3F589BA9"/>
    <w:rsid w:val="3F76EB3C"/>
    <w:rsid w:val="3F79519C"/>
    <w:rsid w:val="3F7E0CCE"/>
    <w:rsid w:val="3F90E080"/>
    <w:rsid w:val="3F9DD594"/>
    <w:rsid w:val="3FE4FC81"/>
    <w:rsid w:val="40176D1C"/>
    <w:rsid w:val="4017E061"/>
    <w:rsid w:val="402BAD71"/>
    <w:rsid w:val="403B0020"/>
    <w:rsid w:val="4049786D"/>
    <w:rsid w:val="405C76DD"/>
    <w:rsid w:val="4094BABE"/>
    <w:rsid w:val="409AB3CF"/>
    <w:rsid w:val="40A7AD00"/>
    <w:rsid w:val="40C1B2BE"/>
    <w:rsid w:val="40E73443"/>
    <w:rsid w:val="40F0FA21"/>
    <w:rsid w:val="4103D340"/>
    <w:rsid w:val="4176E74D"/>
    <w:rsid w:val="419EAFCB"/>
    <w:rsid w:val="41B6B6C1"/>
    <w:rsid w:val="41B6FACB"/>
    <w:rsid w:val="41D25381"/>
    <w:rsid w:val="41E03100"/>
    <w:rsid w:val="41EACD38"/>
    <w:rsid w:val="420A562F"/>
    <w:rsid w:val="422C666A"/>
    <w:rsid w:val="4234FD68"/>
    <w:rsid w:val="424CA2AE"/>
    <w:rsid w:val="424DEBF9"/>
    <w:rsid w:val="42611C03"/>
    <w:rsid w:val="42697BAD"/>
    <w:rsid w:val="42BF44BF"/>
    <w:rsid w:val="42CCB509"/>
    <w:rsid w:val="42D952B0"/>
    <w:rsid w:val="42DB4906"/>
    <w:rsid w:val="42FC7174"/>
    <w:rsid w:val="43112C21"/>
    <w:rsid w:val="431EEFC1"/>
    <w:rsid w:val="4321AB05"/>
    <w:rsid w:val="433C4B7F"/>
    <w:rsid w:val="433F9791"/>
    <w:rsid w:val="43437863"/>
    <w:rsid w:val="434DF0F6"/>
    <w:rsid w:val="435FB920"/>
    <w:rsid w:val="43844AA7"/>
    <w:rsid w:val="4398C478"/>
    <w:rsid w:val="4399298E"/>
    <w:rsid w:val="43A62690"/>
    <w:rsid w:val="43C62FE9"/>
    <w:rsid w:val="43D115A9"/>
    <w:rsid w:val="43E0141C"/>
    <w:rsid w:val="43E92543"/>
    <w:rsid w:val="43ED5F18"/>
    <w:rsid w:val="43F9A710"/>
    <w:rsid w:val="43FA8E79"/>
    <w:rsid w:val="43FF42B6"/>
    <w:rsid w:val="43FFFEFC"/>
    <w:rsid w:val="44092350"/>
    <w:rsid w:val="44455B42"/>
    <w:rsid w:val="4460C315"/>
    <w:rsid w:val="44B97D65"/>
    <w:rsid w:val="44CE9656"/>
    <w:rsid w:val="44E90992"/>
    <w:rsid w:val="4508430E"/>
    <w:rsid w:val="45813A80"/>
    <w:rsid w:val="458D0480"/>
    <w:rsid w:val="458D9BFD"/>
    <w:rsid w:val="45BCABC7"/>
    <w:rsid w:val="45C4123F"/>
    <w:rsid w:val="45CBDD18"/>
    <w:rsid w:val="45D595FE"/>
    <w:rsid w:val="45E2E8EF"/>
    <w:rsid w:val="45F32174"/>
    <w:rsid w:val="45F3D266"/>
    <w:rsid w:val="46305ADE"/>
    <w:rsid w:val="4642AD77"/>
    <w:rsid w:val="46486575"/>
    <w:rsid w:val="4662C5D8"/>
    <w:rsid w:val="468CCE60"/>
    <w:rsid w:val="46BA7E3D"/>
    <w:rsid w:val="46CEA1CC"/>
    <w:rsid w:val="46EB55FB"/>
    <w:rsid w:val="46F0E36D"/>
    <w:rsid w:val="46FB55D1"/>
    <w:rsid w:val="471B61B8"/>
    <w:rsid w:val="47274596"/>
    <w:rsid w:val="47521EA4"/>
    <w:rsid w:val="4762E03B"/>
    <w:rsid w:val="476FB302"/>
    <w:rsid w:val="4775B87A"/>
    <w:rsid w:val="481BA728"/>
    <w:rsid w:val="482633F1"/>
    <w:rsid w:val="484B1299"/>
    <w:rsid w:val="48A0FDEF"/>
    <w:rsid w:val="48AD6925"/>
    <w:rsid w:val="48D2ED3A"/>
    <w:rsid w:val="48D93C4B"/>
    <w:rsid w:val="490D36C0"/>
    <w:rsid w:val="49113717"/>
    <w:rsid w:val="491F4905"/>
    <w:rsid w:val="4922D97D"/>
    <w:rsid w:val="492E8643"/>
    <w:rsid w:val="49A3F364"/>
    <w:rsid w:val="49A9CA5D"/>
    <w:rsid w:val="4A02B1D3"/>
    <w:rsid w:val="4A06AD4B"/>
    <w:rsid w:val="4A181807"/>
    <w:rsid w:val="4A227CD3"/>
    <w:rsid w:val="4A295F91"/>
    <w:rsid w:val="4A31B485"/>
    <w:rsid w:val="4A51FE08"/>
    <w:rsid w:val="4A55029E"/>
    <w:rsid w:val="4A5C062B"/>
    <w:rsid w:val="4A6176C8"/>
    <w:rsid w:val="4A7864D4"/>
    <w:rsid w:val="4A85A86D"/>
    <w:rsid w:val="4A8F4915"/>
    <w:rsid w:val="4A9D8DE6"/>
    <w:rsid w:val="4AA8241D"/>
    <w:rsid w:val="4ACCCA27"/>
    <w:rsid w:val="4AD27355"/>
    <w:rsid w:val="4AEC0889"/>
    <w:rsid w:val="4B106B5A"/>
    <w:rsid w:val="4B4ACC97"/>
    <w:rsid w:val="4B827D89"/>
    <w:rsid w:val="4BA768AC"/>
    <w:rsid w:val="4BBE3F86"/>
    <w:rsid w:val="4BC121B4"/>
    <w:rsid w:val="4BC514BA"/>
    <w:rsid w:val="4BDAFAB4"/>
    <w:rsid w:val="4BE9A713"/>
    <w:rsid w:val="4BEC2503"/>
    <w:rsid w:val="4BF9182B"/>
    <w:rsid w:val="4BF99C4E"/>
    <w:rsid w:val="4BFF440C"/>
    <w:rsid w:val="4C1A1DEF"/>
    <w:rsid w:val="4C48AA98"/>
    <w:rsid w:val="4C49A1A3"/>
    <w:rsid w:val="4C60CD74"/>
    <w:rsid w:val="4C880B5F"/>
    <w:rsid w:val="4C8B4320"/>
    <w:rsid w:val="4CD735B4"/>
    <w:rsid w:val="4CD9DA14"/>
    <w:rsid w:val="4CF0B799"/>
    <w:rsid w:val="4CF9170C"/>
    <w:rsid w:val="4CFA4CF5"/>
    <w:rsid w:val="4CFE5EF4"/>
    <w:rsid w:val="4D0C35BC"/>
    <w:rsid w:val="4D4C17D8"/>
    <w:rsid w:val="4D6F16B6"/>
    <w:rsid w:val="4D812B92"/>
    <w:rsid w:val="4D9DA42B"/>
    <w:rsid w:val="4DAC8724"/>
    <w:rsid w:val="4DB00596"/>
    <w:rsid w:val="4DB4050C"/>
    <w:rsid w:val="4DDB2512"/>
    <w:rsid w:val="4DE2DC8C"/>
    <w:rsid w:val="4DFB7ECA"/>
    <w:rsid w:val="4E1CCD86"/>
    <w:rsid w:val="4E59F207"/>
    <w:rsid w:val="4E6A4886"/>
    <w:rsid w:val="4E722588"/>
    <w:rsid w:val="4E9BAA20"/>
    <w:rsid w:val="4EB0D562"/>
    <w:rsid w:val="4EE91E1D"/>
    <w:rsid w:val="4EEA7370"/>
    <w:rsid w:val="4F0F846E"/>
    <w:rsid w:val="4F1E82C6"/>
    <w:rsid w:val="4F34836C"/>
    <w:rsid w:val="4F40160F"/>
    <w:rsid w:val="4F41DEEB"/>
    <w:rsid w:val="4F6471EB"/>
    <w:rsid w:val="4F7D6379"/>
    <w:rsid w:val="4F818C4F"/>
    <w:rsid w:val="4F97BE5E"/>
    <w:rsid w:val="4FC6EBEE"/>
    <w:rsid w:val="4FD09F90"/>
    <w:rsid w:val="4FFCFF60"/>
    <w:rsid w:val="50119808"/>
    <w:rsid w:val="501C7880"/>
    <w:rsid w:val="5038169C"/>
    <w:rsid w:val="50576925"/>
    <w:rsid w:val="506B813B"/>
    <w:rsid w:val="508C0C27"/>
    <w:rsid w:val="50B4D797"/>
    <w:rsid w:val="50E1DF4B"/>
    <w:rsid w:val="50F30085"/>
    <w:rsid w:val="50FC1D36"/>
    <w:rsid w:val="510F4CDD"/>
    <w:rsid w:val="511B7C2F"/>
    <w:rsid w:val="513CA0F1"/>
    <w:rsid w:val="513F59A7"/>
    <w:rsid w:val="5151F645"/>
    <w:rsid w:val="517B54AD"/>
    <w:rsid w:val="51855AD0"/>
    <w:rsid w:val="518CD587"/>
    <w:rsid w:val="51CAA943"/>
    <w:rsid w:val="51CDF103"/>
    <w:rsid w:val="51E1E97A"/>
    <w:rsid w:val="51F563A3"/>
    <w:rsid w:val="5206F8DD"/>
    <w:rsid w:val="524872A6"/>
    <w:rsid w:val="524D3C99"/>
    <w:rsid w:val="527A6AA3"/>
    <w:rsid w:val="527FA5A2"/>
    <w:rsid w:val="52A5CE6F"/>
    <w:rsid w:val="52B65203"/>
    <w:rsid w:val="52BDB4F1"/>
    <w:rsid w:val="52CE33B2"/>
    <w:rsid w:val="52D31206"/>
    <w:rsid w:val="532AFF12"/>
    <w:rsid w:val="534EA828"/>
    <w:rsid w:val="537670BA"/>
    <w:rsid w:val="53962A6C"/>
    <w:rsid w:val="54598552"/>
    <w:rsid w:val="5478A618"/>
    <w:rsid w:val="547FA553"/>
    <w:rsid w:val="54806AC3"/>
    <w:rsid w:val="549382F9"/>
    <w:rsid w:val="549833E6"/>
    <w:rsid w:val="54AE4D3A"/>
    <w:rsid w:val="54C086C4"/>
    <w:rsid w:val="54D6B909"/>
    <w:rsid w:val="54D9D328"/>
    <w:rsid w:val="54F5151A"/>
    <w:rsid w:val="5509C7A5"/>
    <w:rsid w:val="551B0146"/>
    <w:rsid w:val="553108C1"/>
    <w:rsid w:val="554DA117"/>
    <w:rsid w:val="5552A629"/>
    <w:rsid w:val="555521CC"/>
    <w:rsid w:val="5570BC57"/>
    <w:rsid w:val="557E26AB"/>
    <w:rsid w:val="559FDA37"/>
    <w:rsid w:val="55C9ADAC"/>
    <w:rsid w:val="55D289E6"/>
    <w:rsid w:val="55DA4BE3"/>
    <w:rsid w:val="55E22FCA"/>
    <w:rsid w:val="56088A30"/>
    <w:rsid w:val="561AA9F8"/>
    <w:rsid w:val="5650C061"/>
    <w:rsid w:val="5654EE82"/>
    <w:rsid w:val="5662F678"/>
    <w:rsid w:val="570A9CB2"/>
    <w:rsid w:val="57171C16"/>
    <w:rsid w:val="57184F23"/>
    <w:rsid w:val="57231208"/>
    <w:rsid w:val="57485977"/>
    <w:rsid w:val="574B05FF"/>
    <w:rsid w:val="576B08BE"/>
    <w:rsid w:val="5771B7AE"/>
    <w:rsid w:val="57741DC5"/>
    <w:rsid w:val="5787FF26"/>
    <w:rsid w:val="5797ADCF"/>
    <w:rsid w:val="57B788F4"/>
    <w:rsid w:val="57E22DBD"/>
    <w:rsid w:val="57EC90C2"/>
    <w:rsid w:val="580D4337"/>
    <w:rsid w:val="580F144B"/>
    <w:rsid w:val="58318272"/>
    <w:rsid w:val="583DC0F8"/>
    <w:rsid w:val="5840DA80"/>
    <w:rsid w:val="5841EBD2"/>
    <w:rsid w:val="58435C52"/>
    <w:rsid w:val="585543E9"/>
    <w:rsid w:val="585BC569"/>
    <w:rsid w:val="587A9160"/>
    <w:rsid w:val="58853AAA"/>
    <w:rsid w:val="588D5F61"/>
    <w:rsid w:val="5899DE04"/>
    <w:rsid w:val="58B41F84"/>
    <w:rsid w:val="58B5125F"/>
    <w:rsid w:val="58E94539"/>
    <w:rsid w:val="5929DC0C"/>
    <w:rsid w:val="594B8B13"/>
    <w:rsid w:val="594B8E92"/>
    <w:rsid w:val="5966AE90"/>
    <w:rsid w:val="59AD3AEC"/>
    <w:rsid w:val="59AD444B"/>
    <w:rsid w:val="59BDAF22"/>
    <w:rsid w:val="59E02BF6"/>
    <w:rsid w:val="5A21FB43"/>
    <w:rsid w:val="5A26174C"/>
    <w:rsid w:val="5A292FC2"/>
    <w:rsid w:val="5A574339"/>
    <w:rsid w:val="5A6DF602"/>
    <w:rsid w:val="5A82ED8A"/>
    <w:rsid w:val="5A9E6D5D"/>
    <w:rsid w:val="5AC2F39B"/>
    <w:rsid w:val="5AC92660"/>
    <w:rsid w:val="5AE666F1"/>
    <w:rsid w:val="5AF2268B"/>
    <w:rsid w:val="5AFACFDB"/>
    <w:rsid w:val="5AFBF125"/>
    <w:rsid w:val="5B03064C"/>
    <w:rsid w:val="5B0A4AD0"/>
    <w:rsid w:val="5B0E2BBE"/>
    <w:rsid w:val="5B236AA5"/>
    <w:rsid w:val="5B2C87AD"/>
    <w:rsid w:val="5B2D2346"/>
    <w:rsid w:val="5B345D18"/>
    <w:rsid w:val="5B35E46E"/>
    <w:rsid w:val="5B3BD733"/>
    <w:rsid w:val="5B4DB4E6"/>
    <w:rsid w:val="5B4FF918"/>
    <w:rsid w:val="5B87386E"/>
    <w:rsid w:val="5B879591"/>
    <w:rsid w:val="5BC07EE5"/>
    <w:rsid w:val="5BD621D5"/>
    <w:rsid w:val="5BD87B2D"/>
    <w:rsid w:val="5BECB805"/>
    <w:rsid w:val="5BF41BFC"/>
    <w:rsid w:val="5C51A38A"/>
    <w:rsid w:val="5C6A9E6F"/>
    <w:rsid w:val="5C843A59"/>
    <w:rsid w:val="5C8A08B8"/>
    <w:rsid w:val="5C938D53"/>
    <w:rsid w:val="5CB05E68"/>
    <w:rsid w:val="5CB19B54"/>
    <w:rsid w:val="5CB9E981"/>
    <w:rsid w:val="5CC0B631"/>
    <w:rsid w:val="5CC99125"/>
    <w:rsid w:val="5CD38577"/>
    <w:rsid w:val="5CD7101C"/>
    <w:rsid w:val="5CF844E2"/>
    <w:rsid w:val="5CF8BCA9"/>
    <w:rsid w:val="5D0D38CC"/>
    <w:rsid w:val="5D183836"/>
    <w:rsid w:val="5D410B20"/>
    <w:rsid w:val="5D53187A"/>
    <w:rsid w:val="5D5A3298"/>
    <w:rsid w:val="5D6B78EC"/>
    <w:rsid w:val="5D8AEAAD"/>
    <w:rsid w:val="5D98A0E8"/>
    <w:rsid w:val="5DF98607"/>
    <w:rsid w:val="5E09D4B9"/>
    <w:rsid w:val="5E1A74DD"/>
    <w:rsid w:val="5E47F974"/>
    <w:rsid w:val="5E4B6F36"/>
    <w:rsid w:val="5E506DF3"/>
    <w:rsid w:val="5E68B64F"/>
    <w:rsid w:val="5E836E15"/>
    <w:rsid w:val="5EA9092D"/>
    <w:rsid w:val="5EB743A4"/>
    <w:rsid w:val="5EB82576"/>
    <w:rsid w:val="5F0133A3"/>
    <w:rsid w:val="5F4487FE"/>
    <w:rsid w:val="5F570B12"/>
    <w:rsid w:val="5F58D84E"/>
    <w:rsid w:val="5F6B89B5"/>
    <w:rsid w:val="5FCC9A95"/>
    <w:rsid w:val="5FDC8D0D"/>
    <w:rsid w:val="5FF9BE35"/>
    <w:rsid w:val="602515BC"/>
    <w:rsid w:val="6025B461"/>
    <w:rsid w:val="603C9457"/>
    <w:rsid w:val="6043BD9F"/>
    <w:rsid w:val="60670D5A"/>
    <w:rsid w:val="606D93ED"/>
    <w:rsid w:val="606EA8D5"/>
    <w:rsid w:val="6092122B"/>
    <w:rsid w:val="609B25D8"/>
    <w:rsid w:val="609C2C71"/>
    <w:rsid w:val="60CC070B"/>
    <w:rsid w:val="60D29649"/>
    <w:rsid w:val="60D297A3"/>
    <w:rsid w:val="60DA6D82"/>
    <w:rsid w:val="6125C1CA"/>
    <w:rsid w:val="613B6E00"/>
    <w:rsid w:val="61460413"/>
    <w:rsid w:val="61770B69"/>
    <w:rsid w:val="619BD7A1"/>
    <w:rsid w:val="61B9909D"/>
    <w:rsid w:val="61CAD5A4"/>
    <w:rsid w:val="61D864B8"/>
    <w:rsid w:val="61D9CF5A"/>
    <w:rsid w:val="621C8682"/>
    <w:rsid w:val="62222B38"/>
    <w:rsid w:val="624319E9"/>
    <w:rsid w:val="6250278F"/>
    <w:rsid w:val="62583965"/>
    <w:rsid w:val="6259EB0F"/>
    <w:rsid w:val="62C31767"/>
    <w:rsid w:val="631EEF52"/>
    <w:rsid w:val="63319D51"/>
    <w:rsid w:val="633DDEC9"/>
    <w:rsid w:val="6361BA52"/>
    <w:rsid w:val="63C9B82E"/>
    <w:rsid w:val="63CF7DF8"/>
    <w:rsid w:val="63E5F13F"/>
    <w:rsid w:val="63EEBA13"/>
    <w:rsid w:val="63F8A91D"/>
    <w:rsid w:val="63F8B427"/>
    <w:rsid w:val="641F3FB7"/>
    <w:rsid w:val="64519841"/>
    <w:rsid w:val="645E2265"/>
    <w:rsid w:val="646697F9"/>
    <w:rsid w:val="6472E289"/>
    <w:rsid w:val="64742892"/>
    <w:rsid w:val="6474AB9F"/>
    <w:rsid w:val="64A3E2C6"/>
    <w:rsid w:val="64AE14B3"/>
    <w:rsid w:val="64B21BCB"/>
    <w:rsid w:val="64C75A26"/>
    <w:rsid w:val="64CA2CC7"/>
    <w:rsid w:val="651720DA"/>
    <w:rsid w:val="65521C38"/>
    <w:rsid w:val="65739413"/>
    <w:rsid w:val="65EA2357"/>
    <w:rsid w:val="65F5051C"/>
    <w:rsid w:val="66064578"/>
    <w:rsid w:val="66538EFA"/>
    <w:rsid w:val="665EEF83"/>
    <w:rsid w:val="668A8859"/>
    <w:rsid w:val="6693E6AF"/>
    <w:rsid w:val="66AD8381"/>
    <w:rsid w:val="66B622DC"/>
    <w:rsid w:val="66DD0B16"/>
    <w:rsid w:val="66F3F963"/>
    <w:rsid w:val="66F8D40F"/>
    <w:rsid w:val="670140B1"/>
    <w:rsid w:val="670CFB4B"/>
    <w:rsid w:val="6722228C"/>
    <w:rsid w:val="6731BEE7"/>
    <w:rsid w:val="67330E43"/>
    <w:rsid w:val="67364AAD"/>
    <w:rsid w:val="6743DCA1"/>
    <w:rsid w:val="678C731C"/>
    <w:rsid w:val="67A15BF0"/>
    <w:rsid w:val="67A215D9"/>
    <w:rsid w:val="67F15B96"/>
    <w:rsid w:val="67F897B3"/>
    <w:rsid w:val="67FA2D4C"/>
    <w:rsid w:val="680758CB"/>
    <w:rsid w:val="684065BE"/>
    <w:rsid w:val="6845AA27"/>
    <w:rsid w:val="684F93C2"/>
    <w:rsid w:val="6853FE49"/>
    <w:rsid w:val="687349C7"/>
    <w:rsid w:val="68856BC8"/>
    <w:rsid w:val="688676EF"/>
    <w:rsid w:val="68933971"/>
    <w:rsid w:val="68B2EAD1"/>
    <w:rsid w:val="68B92D55"/>
    <w:rsid w:val="68CB154C"/>
    <w:rsid w:val="68DFB204"/>
    <w:rsid w:val="68EEB540"/>
    <w:rsid w:val="68F232C5"/>
    <w:rsid w:val="6905ACC9"/>
    <w:rsid w:val="691E806A"/>
    <w:rsid w:val="692D37A6"/>
    <w:rsid w:val="695C0B92"/>
    <w:rsid w:val="69A0EFEC"/>
    <w:rsid w:val="69BDF042"/>
    <w:rsid w:val="6A037F19"/>
    <w:rsid w:val="6A126F21"/>
    <w:rsid w:val="6A5D8DED"/>
    <w:rsid w:val="6A8CDA95"/>
    <w:rsid w:val="6AB8352A"/>
    <w:rsid w:val="6ABE1133"/>
    <w:rsid w:val="6AC5444A"/>
    <w:rsid w:val="6ACD9257"/>
    <w:rsid w:val="6AFAEFF3"/>
    <w:rsid w:val="6B002B3F"/>
    <w:rsid w:val="6B2BB782"/>
    <w:rsid w:val="6B2E572B"/>
    <w:rsid w:val="6B347092"/>
    <w:rsid w:val="6B461019"/>
    <w:rsid w:val="6B4821E2"/>
    <w:rsid w:val="6B5E6DEA"/>
    <w:rsid w:val="6B613666"/>
    <w:rsid w:val="6B630E3D"/>
    <w:rsid w:val="6B9D7DB1"/>
    <w:rsid w:val="6BA1D6C6"/>
    <w:rsid w:val="6BA96A15"/>
    <w:rsid w:val="6BB2F48B"/>
    <w:rsid w:val="6BF61D72"/>
    <w:rsid w:val="6BFB6A83"/>
    <w:rsid w:val="6C0AA2C7"/>
    <w:rsid w:val="6C1040A9"/>
    <w:rsid w:val="6C6DC748"/>
    <w:rsid w:val="6C84248B"/>
    <w:rsid w:val="6CBE301F"/>
    <w:rsid w:val="6D0A3439"/>
    <w:rsid w:val="6D1966A5"/>
    <w:rsid w:val="6D6DB453"/>
    <w:rsid w:val="6D71FC45"/>
    <w:rsid w:val="6D7DBE0A"/>
    <w:rsid w:val="6D81B863"/>
    <w:rsid w:val="6D9DD742"/>
    <w:rsid w:val="6DC38F55"/>
    <w:rsid w:val="6DD2812C"/>
    <w:rsid w:val="6DD7B281"/>
    <w:rsid w:val="6DF50D6C"/>
    <w:rsid w:val="6E02C46C"/>
    <w:rsid w:val="6E062682"/>
    <w:rsid w:val="6E17FEA3"/>
    <w:rsid w:val="6E226313"/>
    <w:rsid w:val="6E390A63"/>
    <w:rsid w:val="6E39E8DC"/>
    <w:rsid w:val="6E3E0537"/>
    <w:rsid w:val="6E46132E"/>
    <w:rsid w:val="6E8D05E2"/>
    <w:rsid w:val="6EA6049A"/>
    <w:rsid w:val="6EB448EA"/>
    <w:rsid w:val="6EB530C2"/>
    <w:rsid w:val="6EBF686F"/>
    <w:rsid w:val="6ECCAC79"/>
    <w:rsid w:val="6ED567AD"/>
    <w:rsid w:val="6EEEE4ED"/>
    <w:rsid w:val="6F18E962"/>
    <w:rsid w:val="6F2C5218"/>
    <w:rsid w:val="6F39EA11"/>
    <w:rsid w:val="6F4B85AE"/>
    <w:rsid w:val="6F5FEF72"/>
    <w:rsid w:val="6F635BEF"/>
    <w:rsid w:val="6F636442"/>
    <w:rsid w:val="6F87FD66"/>
    <w:rsid w:val="6F9589E3"/>
    <w:rsid w:val="6FAE8AA2"/>
    <w:rsid w:val="6FB2A1EC"/>
    <w:rsid w:val="6FBBC54D"/>
    <w:rsid w:val="6FC0AC85"/>
    <w:rsid w:val="6FD101C6"/>
    <w:rsid w:val="6FE2A30B"/>
    <w:rsid w:val="6FFEAD0B"/>
    <w:rsid w:val="700995A2"/>
    <w:rsid w:val="701046AC"/>
    <w:rsid w:val="70266562"/>
    <w:rsid w:val="702BE495"/>
    <w:rsid w:val="70540CDF"/>
    <w:rsid w:val="70602B65"/>
    <w:rsid w:val="70793B69"/>
    <w:rsid w:val="707A1D3A"/>
    <w:rsid w:val="708B023C"/>
    <w:rsid w:val="70A2F8E2"/>
    <w:rsid w:val="70AC40B2"/>
    <w:rsid w:val="70C08910"/>
    <w:rsid w:val="70CA05E7"/>
    <w:rsid w:val="70D0609C"/>
    <w:rsid w:val="70DCE5C6"/>
    <w:rsid w:val="70E9AEFE"/>
    <w:rsid w:val="70EC7149"/>
    <w:rsid w:val="71099212"/>
    <w:rsid w:val="711728CE"/>
    <w:rsid w:val="712F2360"/>
    <w:rsid w:val="714E724D"/>
    <w:rsid w:val="7158D33C"/>
    <w:rsid w:val="715DA751"/>
    <w:rsid w:val="716A94B7"/>
    <w:rsid w:val="7184D1D2"/>
    <w:rsid w:val="71C9848C"/>
    <w:rsid w:val="71CA3D28"/>
    <w:rsid w:val="71E57D27"/>
    <w:rsid w:val="71E5A8F4"/>
    <w:rsid w:val="72100079"/>
    <w:rsid w:val="725A24C5"/>
    <w:rsid w:val="725F4FCA"/>
    <w:rsid w:val="726385BC"/>
    <w:rsid w:val="7265DAB1"/>
    <w:rsid w:val="72745C59"/>
    <w:rsid w:val="72805D78"/>
    <w:rsid w:val="72876032"/>
    <w:rsid w:val="72A4FA8D"/>
    <w:rsid w:val="72AD4652"/>
    <w:rsid w:val="72B4482F"/>
    <w:rsid w:val="72BCEC2C"/>
    <w:rsid w:val="72C89444"/>
    <w:rsid w:val="7309E99E"/>
    <w:rsid w:val="730C2AB5"/>
    <w:rsid w:val="73113802"/>
    <w:rsid w:val="7325151E"/>
    <w:rsid w:val="734AC90A"/>
    <w:rsid w:val="7350741F"/>
    <w:rsid w:val="73579512"/>
    <w:rsid w:val="73687194"/>
    <w:rsid w:val="7370A9B7"/>
    <w:rsid w:val="738AFF3C"/>
    <w:rsid w:val="73913902"/>
    <w:rsid w:val="73924669"/>
    <w:rsid w:val="73C272CA"/>
    <w:rsid w:val="73E83BFF"/>
    <w:rsid w:val="741547BA"/>
    <w:rsid w:val="7435386C"/>
    <w:rsid w:val="7469AE9B"/>
    <w:rsid w:val="746EFD67"/>
    <w:rsid w:val="74A5AA88"/>
    <w:rsid w:val="74DD30E2"/>
    <w:rsid w:val="74DEBEDD"/>
    <w:rsid w:val="74F3933D"/>
    <w:rsid w:val="7510B0A2"/>
    <w:rsid w:val="75249FEE"/>
    <w:rsid w:val="7556ED06"/>
    <w:rsid w:val="75A244E2"/>
    <w:rsid w:val="75A3F132"/>
    <w:rsid w:val="75A7E933"/>
    <w:rsid w:val="75B4F4F2"/>
    <w:rsid w:val="75B90F92"/>
    <w:rsid w:val="75C7CEE6"/>
    <w:rsid w:val="75F78E56"/>
    <w:rsid w:val="760885EC"/>
    <w:rsid w:val="76280A21"/>
    <w:rsid w:val="7628B9C6"/>
    <w:rsid w:val="76395DE6"/>
    <w:rsid w:val="76445410"/>
    <w:rsid w:val="76486308"/>
    <w:rsid w:val="76B22182"/>
    <w:rsid w:val="76B905A9"/>
    <w:rsid w:val="76D6D001"/>
    <w:rsid w:val="76E7184F"/>
    <w:rsid w:val="76E78DE5"/>
    <w:rsid w:val="76F6250F"/>
    <w:rsid w:val="77034337"/>
    <w:rsid w:val="772C9A79"/>
    <w:rsid w:val="77395F11"/>
    <w:rsid w:val="7754C292"/>
    <w:rsid w:val="7782623F"/>
    <w:rsid w:val="77849DAA"/>
    <w:rsid w:val="77936FE7"/>
    <w:rsid w:val="77C04A9E"/>
    <w:rsid w:val="77C733FB"/>
    <w:rsid w:val="77D1BB5A"/>
    <w:rsid w:val="77E43369"/>
    <w:rsid w:val="77E6F1D3"/>
    <w:rsid w:val="77EF19BE"/>
    <w:rsid w:val="77FBB042"/>
    <w:rsid w:val="7810DF15"/>
    <w:rsid w:val="789C3283"/>
    <w:rsid w:val="78B42854"/>
    <w:rsid w:val="78D09F3F"/>
    <w:rsid w:val="78E16FBA"/>
    <w:rsid w:val="7917B6AF"/>
    <w:rsid w:val="7920E3F1"/>
    <w:rsid w:val="79327D2E"/>
    <w:rsid w:val="7933EDC9"/>
    <w:rsid w:val="794CCDF8"/>
    <w:rsid w:val="794EE44A"/>
    <w:rsid w:val="795AA037"/>
    <w:rsid w:val="795EC434"/>
    <w:rsid w:val="796D0B37"/>
    <w:rsid w:val="7972C119"/>
    <w:rsid w:val="798BADBF"/>
    <w:rsid w:val="79D76973"/>
    <w:rsid w:val="79E4A8F4"/>
    <w:rsid w:val="79E51CA7"/>
    <w:rsid w:val="7A0187ED"/>
    <w:rsid w:val="7A1C467A"/>
    <w:rsid w:val="7A1D86AF"/>
    <w:rsid w:val="7A6A4C07"/>
    <w:rsid w:val="7A721DD6"/>
    <w:rsid w:val="7A841A6C"/>
    <w:rsid w:val="7AB2C192"/>
    <w:rsid w:val="7AB5EF4C"/>
    <w:rsid w:val="7AEE6A0A"/>
    <w:rsid w:val="7AF95452"/>
    <w:rsid w:val="7AFEAE00"/>
    <w:rsid w:val="7AFEAE83"/>
    <w:rsid w:val="7B2CCC7A"/>
    <w:rsid w:val="7B412C6A"/>
    <w:rsid w:val="7B4C0BAF"/>
    <w:rsid w:val="7B4EC494"/>
    <w:rsid w:val="7B7954CB"/>
    <w:rsid w:val="7B938B3B"/>
    <w:rsid w:val="7BB093B3"/>
    <w:rsid w:val="7BB173B5"/>
    <w:rsid w:val="7BB696CB"/>
    <w:rsid w:val="7BF6ABDA"/>
    <w:rsid w:val="7C00A911"/>
    <w:rsid w:val="7C1F158B"/>
    <w:rsid w:val="7C358D99"/>
    <w:rsid w:val="7C81D32A"/>
    <w:rsid w:val="7C88DB6C"/>
    <w:rsid w:val="7C8E98B0"/>
    <w:rsid w:val="7C98039B"/>
    <w:rsid w:val="7C9DA499"/>
    <w:rsid w:val="7CAD28D8"/>
    <w:rsid w:val="7CB0011A"/>
    <w:rsid w:val="7CCAA21B"/>
    <w:rsid w:val="7CDF78AF"/>
    <w:rsid w:val="7D27C0A1"/>
    <w:rsid w:val="7D4F0595"/>
    <w:rsid w:val="7D5DEBCF"/>
    <w:rsid w:val="7D7260C2"/>
    <w:rsid w:val="7DC0ADFB"/>
    <w:rsid w:val="7DC5C59D"/>
    <w:rsid w:val="7DCE45BA"/>
    <w:rsid w:val="7DD04FA6"/>
    <w:rsid w:val="7DDA09E3"/>
    <w:rsid w:val="7DF66685"/>
    <w:rsid w:val="7DFD995C"/>
    <w:rsid w:val="7E19036A"/>
    <w:rsid w:val="7E31542A"/>
    <w:rsid w:val="7E3FAB96"/>
    <w:rsid w:val="7E583D6E"/>
    <w:rsid w:val="7E75BBC8"/>
    <w:rsid w:val="7E79D416"/>
    <w:rsid w:val="7E833684"/>
    <w:rsid w:val="7E8C5016"/>
    <w:rsid w:val="7E9C85CC"/>
    <w:rsid w:val="7EB63106"/>
    <w:rsid w:val="7ECF552A"/>
    <w:rsid w:val="7EE45F64"/>
    <w:rsid w:val="7EEEAF27"/>
    <w:rsid w:val="7EF1554C"/>
    <w:rsid w:val="7EFF9E50"/>
    <w:rsid w:val="7F02B06A"/>
    <w:rsid w:val="7F0DF9F7"/>
    <w:rsid w:val="7F0E5FF2"/>
    <w:rsid w:val="7F1C3480"/>
    <w:rsid w:val="7F1FC818"/>
    <w:rsid w:val="7F28E067"/>
    <w:rsid w:val="7F40C9C8"/>
    <w:rsid w:val="7F46C97B"/>
    <w:rsid w:val="7F52BB42"/>
    <w:rsid w:val="7F664DBB"/>
    <w:rsid w:val="7F774704"/>
    <w:rsid w:val="7F9A842D"/>
    <w:rsid w:val="7FA23A3A"/>
    <w:rsid w:val="7FB24AE4"/>
    <w:rsid w:val="7FBCB476"/>
    <w:rsid w:val="7FDB7BF7"/>
    <w:rsid w:val="7FDDDC2B"/>
    <w:rsid w:val="7FEF607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F0DD98E"/>
  <w15:docId w15:val="{17C6AA11-9B0E-4760-9D43-C7C9FF3B10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pPr>
        <w:spacing w:before="120" w:line="360" w:lineRule="auto"/>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C641D"/>
    <w:rPr>
      <w:rFonts w:ascii="Arial" w:hAnsi="Arial"/>
      <w:szCs w:val="24"/>
      <w:lang w:val="en-NZ"/>
    </w:rPr>
  </w:style>
  <w:style w:type="paragraph" w:styleId="Heading1">
    <w:name w:val="heading 1"/>
    <w:basedOn w:val="Normal"/>
    <w:next w:val="Normal"/>
    <w:link w:val="Heading1Char"/>
    <w:qFormat/>
    <w:rsid w:val="002C59CE"/>
    <w:pPr>
      <w:keepNext/>
      <w:numPr>
        <w:numId w:val="1"/>
      </w:numPr>
      <w:outlineLvl w:val="0"/>
    </w:pPr>
    <w:rPr>
      <w:rFonts w:ascii="Arial Black" w:hAnsi="Arial Black"/>
      <w:color w:val="000000"/>
      <w:kern w:val="28"/>
      <w:sz w:val="24"/>
      <w:szCs w:val="20"/>
    </w:rPr>
  </w:style>
  <w:style w:type="paragraph" w:styleId="Heading2">
    <w:name w:val="heading 2"/>
    <w:basedOn w:val="Normal"/>
    <w:next w:val="Normal"/>
    <w:link w:val="Heading2Char"/>
    <w:qFormat/>
    <w:rsid w:val="002C59CE"/>
    <w:pPr>
      <w:keepNext/>
      <w:numPr>
        <w:ilvl w:val="1"/>
        <w:numId w:val="1"/>
      </w:numPr>
      <w:outlineLvl w:val="1"/>
    </w:pPr>
    <w:rPr>
      <w:rFonts w:ascii="Arial Black" w:hAnsi="Arial Black" w:cs="Arial"/>
      <w:color w:val="000000"/>
      <w:szCs w:val="20"/>
    </w:rPr>
  </w:style>
  <w:style w:type="paragraph" w:styleId="Heading4">
    <w:name w:val="heading 4"/>
    <w:basedOn w:val="Normal"/>
    <w:next w:val="Normal"/>
    <w:link w:val="Heading4Char"/>
    <w:qFormat/>
    <w:rsid w:val="002C59CE"/>
    <w:pPr>
      <w:keepNext/>
      <w:numPr>
        <w:ilvl w:val="3"/>
        <w:numId w:val="1"/>
      </w:numPr>
      <w:spacing w:before="240" w:after="60"/>
      <w:outlineLvl w:val="3"/>
    </w:pPr>
    <w:rPr>
      <w:b/>
      <w:szCs w:val="20"/>
    </w:rPr>
  </w:style>
  <w:style w:type="paragraph" w:styleId="Heading5">
    <w:name w:val="heading 5"/>
    <w:basedOn w:val="Normal"/>
    <w:next w:val="Normal"/>
    <w:link w:val="Heading5Char"/>
    <w:qFormat/>
    <w:rsid w:val="002C59CE"/>
    <w:pPr>
      <w:numPr>
        <w:ilvl w:val="4"/>
        <w:numId w:val="1"/>
      </w:numPr>
      <w:spacing w:before="240" w:after="60"/>
      <w:outlineLvl w:val="4"/>
    </w:pPr>
    <w:rPr>
      <w:sz w:val="22"/>
      <w:szCs w:val="20"/>
    </w:rPr>
  </w:style>
  <w:style w:type="paragraph" w:styleId="Heading7">
    <w:name w:val="heading 7"/>
    <w:basedOn w:val="Normal"/>
    <w:next w:val="Normal"/>
    <w:link w:val="Heading7Char"/>
    <w:qFormat/>
    <w:rsid w:val="002C59CE"/>
    <w:pPr>
      <w:numPr>
        <w:ilvl w:val="6"/>
        <w:numId w:val="1"/>
      </w:numPr>
      <w:spacing w:before="240" w:after="60"/>
      <w:outlineLvl w:val="6"/>
    </w:pPr>
    <w:rPr>
      <w:szCs w:val="20"/>
    </w:rPr>
  </w:style>
  <w:style w:type="paragraph" w:styleId="Heading8">
    <w:name w:val="heading 8"/>
    <w:basedOn w:val="Normal"/>
    <w:next w:val="Normal"/>
    <w:link w:val="Heading8Char"/>
    <w:qFormat/>
    <w:rsid w:val="002C59CE"/>
    <w:pPr>
      <w:numPr>
        <w:ilvl w:val="7"/>
        <w:numId w:val="1"/>
      </w:numPr>
      <w:spacing w:before="240" w:after="60"/>
      <w:outlineLvl w:val="7"/>
    </w:pPr>
    <w:rPr>
      <w:i/>
      <w:szCs w:val="20"/>
    </w:rPr>
  </w:style>
  <w:style w:type="paragraph" w:styleId="Heading9">
    <w:name w:val="heading 9"/>
    <w:basedOn w:val="Normal"/>
    <w:next w:val="Normal"/>
    <w:link w:val="Heading9Char"/>
    <w:qFormat/>
    <w:rsid w:val="002C59CE"/>
    <w:pPr>
      <w:numPr>
        <w:ilvl w:val="8"/>
        <w:numId w:val="1"/>
      </w:numPr>
      <w:spacing w:before="240" w:after="60"/>
      <w:outlineLvl w:val="8"/>
    </w:pPr>
    <w:rPr>
      <w:b/>
      <w:i/>
      <w:sz w:val="1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1C641D"/>
    <w:pPr>
      <w:spacing w:after="120"/>
    </w:pPr>
    <w:rPr>
      <w:sz w:val="22"/>
      <w:szCs w:val="20"/>
    </w:rPr>
  </w:style>
  <w:style w:type="character" w:customStyle="1" w:styleId="BodyTextChar">
    <w:name w:val="Body Text Char"/>
    <w:basedOn w:val="DefaultParagraphFont"/>
    <w:link w:val="BodyText"/>
    <w:rsid w:val="001C641D"/>
    <w:rPr>
      <w:rFonts w:ascii="Arial" w:hAnsi="Arial"/>
      <w:sz w:val="22"/>
      <w:lang w:val="en-NZ"/>
    </w:rPr>
  </w:style>
  <w:style w:type="paragraph" w:styleId="Header">
    <w:name w:val="header"/>
    <w:basedOn w:val="Normal"/>
    <w:link w:val="HeaderChar"/>
    <w:rsid w:val="001C641D"/>
    <w:pPr>
      <w:tabs>
        <w:tab w:val="center" w:pos="4153"/>
        <w:tab w:val="right" w:pos="8306"/>
      </w:tabs>
    </w:pPr>
    <w:rPr>
      <w:sz w:val="22"/>
      <w:szCs w:val="20"/>
    </w:rPr>
  </w:style>
  <w:style w:type="character" w:customStyle="1" w:styleId="HeaderChar">
    <w:name w:val="Header Char"/>
    <w:basedOn w:val="DefaultParagraphFont"/>
    <w:link w:val="Header"/>
    <w:rsid w:val="001C641D"/>
    <w:rPr>
      <w:rFonts w:ascii="Arial" w:hAnsi="Arial"/>
      <w:sz w:val="22"/>
      <w:lang w:val="en-NZ"/>
    </w:rPr>
  </w:style>
  <w:style w:type="paragraph" w:styleId="Footer">
    <w:name w:val="footer"/>
    <w:basedOn w:val="Normal"/>
    <w:link w:val="FooterChar"/>
    <w:rsid w:val="001C641D"/>
    <w:pPr>
      <w:tabs>
        <w:tab w:val="center" w:pos="4153"/>
        <w:tab w:val="right" w:pos="8306"/>
      </w:tabs>
    </w:pPr>
    <w:rPr>
      <w:sz w:val="22"/>
      <w:szCs w:val="20"/>
    </w:rPr>
  </w:style>
  <w:style w:type="character" w:customStyle="1" w:styleId="FooterChar">
    <w:name w:val="Footer Char"/>
    <w:basedOn w:val="DefaultParagraphFont"/>
    <w:link w:val="Footer"/>
    <w:rsid w:val="001C641D"/>
    <w:rPr>
      <w:rFonts w:ascii="Arial" w:hAnsi="Arial"/>
      <w:sz w:val="22"/>
      <w:lang w:val="en-NZ"/>
    </w:rPr>
  </w:style>
  <w:style w:type="paragraph" w:styleId="BodyTextIndent2">
    <w:name w:val="Body Text Indent 2"/>
    <w:basedOn w:val="Normal"/>
    <w:link w:val="BodyTextIndent2Char"/>
    <w:rsid w:val="001C641D"/>
    <w:pPr>
      <w:tabs>
        <w:tab w:val="left" w:pos="567"/>
        <w:tab w:val="left" w:pos="1134"/>
        <w:tab w:val="left" w:pos="1701"/>
        <w:tab w:val="left" w:pos="2268"/>
        <w:tab w:val="left" w:pos="6946"/>
      </w:tabs>
      <w:ind w:left="1134" w:hanging="1134"/>
    </w:pPr>
    <w:rPr>
      <w:szCs w:val="20"/>
      <w:lang w:val="en-GB"/>
    </w:rPr>
  </w:style>
  <w:style w:type="character" w:customStyle="1" w:styleId="BodyTextIndent2Char">
    <w:name w:val="Body Text Indent 2 Char"/>
    <w:basedOn w:val="DefaultParagraphFont"/>
    <w:link w:val="BodyTextIndent2"/>
    <w:rsid w:val="001C641D"/>
    <w:rPr>
      <w:rFonts w:ascii="Arial" w:hAnsi="Arial"/>
      <w:lang w:val="en-GB"/>
    </w:rPr>
  </w:style>
  <w:style w:type="character" w:styleId="PageNumber">
    <w:name w:val="page number"/>
    <w:basedOn w:val="DefaultParagraphFont"/>
    <w:rsid w:val="001C641D"/>
  </w:style>
  <w:style w:type="paragraph" w:styleId="CommentText">
    <w:name w:val="annotation text"/>
    <w:basedOn w:val="Normal"/>
    <w:link w:val="CommentTextChar"/>
    <w:rsid w:val="001C641D"/>
    <w:pPr>
      <w:spacing w:line="240" w:lineRule="auto"/>
    </w:pPr>
    <w:rPr>
      <w:szCs w:val="20"/>
    </w:rPr>
  </w:style>
  <w:style w:type="character" w:customStyle="1" w:styleId="CommentTextChar">
    <w:name w:val="Comment Text Char"/>
    <w:basedOn w:val="DefaultParagraphFont"/>
    <w:link w:val="CommentText"/>
    <w:rsid w:val="001C641D"/>
    <w:rPr>
      <w:rFonts w:ascii="Arial" w:hAnsi="Arial"/>
      <w:lang w:val="en-NZ"/>
    </w:rPr>
  </w:style>
  <w:style w:type="paragraph" w:styleId="ListParagraph">
    <w:name w:val="List Paragraph"/>
    <w:basedOn w:val="Normal"/>
    <w:uiPriority w:val="34"/>
    <w:qFormat/>
    <w:rsid w:val="001C641D"/>
    <w:pPr>
      <w:ind w:left="720"/>
      <w:contextualSpacing/>
    </w:pPr>
  </w:style>
  <w:style w:type="paragraph" w:styleId="BalloonText">
    <w:name w:val="Balloon Text"/>
    <w:basedOn w:val="Normal"/>
    <w:link w:val="BalloonTextChar"/>
    <w:rsid w:val="001C641D"/>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1C641D"/>
    <w:rPr>
      <w:rFonts w:ascii="Tahoma" w:hAnsi="Tahoma" w:cs="Tahoma"/>
      <w:sz w:val="16"/>
      <w:szCs w:val="16"/>
      <w:lang w:val="en-NZ"/>
    </w:rPr>
  </w:style>
  <w:style w:type="paragraph" w:styleId="EndnoteText">
    <w:name w:val="endnote text"/>
    <w:basedOn w:val="Normal"/>
    <w:link w:val="EndnoteTextChar"/>
    <w:rsid w:val="003C78DF"/>
    <w:pPr>
      <w:spacing w:line="240" w:lineRule="auto"/>
    </w:pPr>
    <w:rPr>
      <w:szCs w:val="20"/>
    </w:rPr>
  </w:style>
  <w:style w:type="character" w:customStyle="1" w:styleId="EndnoteTextChar">
    <w:name w:val="Endnote Text Char"/>
    <w:basedOn w:val="DefaultParagraphFont"/>
    <w:link w:val="EndnoteText"/>
    <w:rsid w:val="003C78DF"/>
    <w:rPr>
      <w:rFonts w:ascii="Arial" w:hAnsi="Arial"/>
      <w:lang w:val="en-NZ"/>
    </w:rPr>
  </w:style>
  <w:style w:type="character" w:styleId="EndnoteReference">
    <w:name w:val="endnote reference"/>
    <w:basedOn w:val="DefaultParagraphFont"/>
    <w:rsid w:val="003C78DF"/>
    <w:rPr>
      <w:vertAlign w:val="superscript"/>
    </w:rPr>
  </w:style>
  <w:style w:type="character" w:customStyle="1" w:styleId="Heading1Char">
    <w:name w:val="Heading 1 Char"/>
    <w:basedOn w:val="DefaultParagraphFont"/>
    <w:link w:val="Heading1"/>
    <w:rsid w:val="002C59CE"/>
    <w:rPr>
      <w:rFonts w:ascii="Arial Black" w:hAnsi="Arial Black"/>
      <w:color w:val="000000"/>
      <w:kern w:val="28"/>
      <w:sz w:val="24"/>
      <w:lang w:val="en-NZ"/>
    </w:rPr>
  </w:style>
  <w:style w:type="character" w:customStyle="1" w:styleId="Heading2Char">
    <w:name w:val="Heading 2 Char"/>
    <w:basedOn w:val="DefaultParagraphFont"/>
    <w:link w:val="Heading2"/>
    <w:rsid w:val="002C59CE"/>
    <w:rPr>
      <w:rFonts w:ascii="Arial Black" w:hAnsi="Arial Black" w:cs="Arial"/>
      <w:color w:val="000000"/>
      <w:lang w:val="en-NZ"/>
    </w:rPr>
  </w:style>
  <w:style w:type="character" w:customStyle="1" w:styleId="Heading4Char">
    <w:name w:val="Heading 4 Char"/>
    <w:basedOn w:val="DefaultParagraphFont"/>
    <w:link w:val="Heading4"/>
    <w:rsid w:val="002C59CE"/>
    <w:rPr>
      <w:rFonts w:ascii="Arial" w:hAnsi="Arial"/>
      <w:b/>
      <w:lang w:val="en-NZ"/>
    </w:rPr>
  </w:style>
  <w:style w:type="character" w:customStyle="1" w:styleId="Heading5Char">
    <w:name w:val="Heading 5 Char"/>
    <w:basedOn w:val="DefaultParagraphFont"/>
    <w:link w:val="Heading5"/>
    <w:rsid w:val="002C59CE"/>
    <w:rPr>
      <w:rFonts w:ascii="Arial" w:hAnsi="Arial"/>
      <w:sz w:val="22"/>
      <w:lang w:val="en-NZ"/>
    </w:rPr>
  </w:style>
  <w:style w:type="character" w:customStyle="1" w:styleId="Heading7Char">
    <w:name w:val="Heading 7 Char"/>
    <w:basedOn w:val="DefaultParagraphFont"/>
    <w:link w:val="Heading7"/>
    <w:rsid w:val="002C59CE"/>
    <w:rPr>
      <w:rFonts w:ascii="Arial" w:hAnsi="Arial"/>
      <w:lang w:val="en-NZ"/>
    </w:rPr>
  </w:style>
  <w:style w:type="character" w:customStyle="1" w:styleId="Heading8Char">
    <w:name w:val="Heading 8 Char"/>
    <w:basedOn w:val="DefaultParagraphFont"/>
    <w:link w:val="Heading8"/>
    <w:rsid w:val="002C59CE"/>
    <w:rPr>
      <w:rFonts w:ascii="Arial" w:hAnsi="Arial"/>
      <w:i/>
      <w:lang w:val="en-NZ"/>
    </w:rPr>
  </w:style>
  <w:style w:type="character" w:customStyle="1" w:styleId="Heading9Char">
    <w:name w:val="Heading 9 Char"/>
    <w:basedOn w:val="DefaultParagraphFont"/>
    <w:link w:val="Heading9"/>
    <w:rsid w:val="002C59CE"/>
    <w:rPr>
      <w:rFonts w:ascii="Arial" w:hAnsi="Arial"/>
      <w:b/>
      <w:i/>
      <w:sz w:val="18"/>
      <w:lang w:val="en-NZ"/>
    </w:rPr>
  </w:style>
  <w:style w:type="table" w:styleId="TableGrid">
    <w:name w:val="Table Grid"/>
    <w:basedOn w:val="TableNormal"/>
    <w:rsid w:val="00410E68"/>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Strong">
    <w:name w:val="Strong"/>
    <w:basedOn w:val="DefaultParagraphFont"/>
    <w:qFormat/>
    <w:rsid w:val="008C37E4"/>
    <w:rPr>
      <w:b/>
      <w:bCs/>
    </w:rPr>
  </w:style>
  <w:style w:type="character" w:styleId="Hyperlink">
    <w:name w:val="Hyperlink"/>
    <w:basedOn w:val="DefaultParagraphFont"/>
    <w:uiPriority w:val="99"/>
    <w:unhideWhenUsed/>
    <w:rsid w:val="00D450BD"/>
    <w:rPr>
      <w:color w:val="0563C1"/>
      <w:u w:val="single"/>
    </w:rPr>
  </w:style>
  <w:style w:type="character" w:styleId="FollowedHyperlink">
    <w:name w:val="FollowedHyperlink"/>
    <w:basedOn w:val="DefaultParagraphFont"/>
    <w:semiHidden/>
    <w:unhideWhenUsed/>
    <w:rsid w:val="004029DF"/>
    <w:rPr>
      <w:color w:val="800080" w:themeColor="followedHyperlink"/>
      <w:u w:val="single"/>
    </w:rPr>
  </w:style>
  <w:style w:type="character" w:customStyle="1" w:styleId="fontstyle01">
    <w:name w:val="fontstyle01"/>
    <w:basedOn w:val="DefaultParagraphFont"/>
    <w:rsid w:val="00040A32"/>
    <w:rPr>
      <w:rFonts w:ascii="ArialMT" w:hAnsi="ArialMT" w:hint="default"/>
      <w:b w:val="0"/>
      <w:bCs w:val="0"/>
      <w:i w:val="0"/>
      <w:iCs w:val="0"/>
      <w:color w:val="000000"/>
      <w:sz w:val="20"/>
      <w:szCs w:val="20"/>
    </w:rPr>
  </w:style>
  <w:style w:type="paragraph" w:styleId="PlainText">
    <w:name w:val="Plain Text"/>
    <w:basedOn w:val="Normal"/>
    <w:link w:val="PlainTextChar"/>
    <w:uiPriority w:val="99"/>
    <w:unhideWhenUsed/>
    <w:rsid w:val="00743727"/>
    <w:pPr>
      <w:spacing w:line="240" w:lineRule="auto"/>
    </w:pPr>
    <w:rPr>
      <w:rFonts w:ascii="Calibri" w:eastAsiaTheme="minorHAnsi" w:hAnsi="Calibri" w:cs="Consolas"/>
      <w:sz w:val="22"/>
      <w:szCs w:val="21"/>
      <w:lang w:val="en-US"/>
    </w:rPr>
  </w:style>
  <w:style w:type="character" w:customStyle="1" w:styleId="PlainTextChar">
    <w:name w:val="Plain Text Char"/>
    <w:basedOn w:val="DefaultParagraphFont"/>
    <w:link w:val="PlainText"/>
    <w:uiPriority w:val="99"/>
    <w:rsid w:val="00743727"/>
    <w:rPr>
      <w:rFonts w:ascii="Calibri" w:eastAsiaTheme="minorHAnsi" w:hAnsi="Calibri" w:cs="Consolas"/>
      <w:sz w:val="22"/>
      <w:szCs w:val="21"/>
    </w:rPr>
  </w:style>
  <w:style w:type="character" w:customStyle="1" w:styleId="UnresolvedMention1">
    <w:name w:val="Unresolved Mention1"/>
    <w:basedOn w:val="DefaultParagraphFont"/>
    <w:uiPriority w:val="99"/>
    <w:semiHidden/>
    <w:unhideWhenUsed/>
    <w:rsid w:val="00FC5140"/>
    <w:rPr>
      <w:color w:val="605E5C"/>
      <w:shd w:val="clear" w:color="auto" w:fill="E1DFDD"/>
    </w:rPr>
  </w:style>
  <w:style w:type="paragraph" w:customStyle="1" w:styleId="xxxxmsonormal">
    <w:name w:val="x_xxxmsonormal"/>
    <w:basedOn w:val="Normal"/>
    <w:rsid w:val="008E4D5D"/>
    <w:pPr>
      <w:spacing w:line="240" w:lineRule="auto"/>
    </w:pPr>
    <w:rPr>
      <w:rFonts w:ascii="Calibri" w:eastAsiaTheme="minorHAnsi" w:hAnsi="Calibri" w:cs="Calibri"/>
      <w:sz w:val="22"/>
      <w:szCs w:val="22"/>
      <w:lang w:eastAsia="en-NZ"/>
    </w:rPr>
  </w:style>
  <w:style w:type="character" w:customStyle="1" w:styleId="UnresolvedMention2">
    <w:name w:val="Unresolved Mention2"/>
    <w:basedOn w:val="DefaultParagraphFont"/>
    <w:uiPriority w:val="99"/>
    <w:semiHidden/>
    <w:unhideWhenUsed/>
    <w:rsid w:val="00D90EC4"/>
    <w:rPr>
      <w:color w:val="605E5C"/>
      <w:shd w:val="clear" w:color="auto" w:fill="E1DFDD"/>
    </w:rPr>
  </w:style>
  <w:style w:type="paragraph" w:styleId="NormalWeb">
    <w:name w:val="Normal (Web)"/>
    <w:basedOn w:val="Normal"/>
    <w:uiPriority w:val="99"/>
    <w:unhideWhenUsed/>
    <w:rsid w:val="00D642BE"/>
    <w:pPr>
      <w:spacing w:before="100" w:beforeAutospacing="1" w:after="100" w:afterAutospacing="1" w:line="240" w:lineRule="auto"/>
    </w:pPr>
    <w:rPr>
      <w:rFonts w:ascii="Times New Roman" w:hAnsi="Times New Roman"/>
      <w:sz w:val="24"/>
      <w:lang w:eastAsia="en-NZ"/>
    </w:rPr>
  </w:style>
  <w:style w:type="character" w:styleId="UnresolvedMention">
    <w:name w:val="Unresolved Mention"/>
    <w:basedOn w:val="DefaultParagraphFont"/>
    <w:uiPriority w:val="99"/>
    <w:semiHidden/>
    <w:unhideWhenUsed/>
    <w:rsid w:val="00D31FE0"/>
    <w:rPr>
      <w:color w:val="605E5C"/>
      <w:shd w:val="clear" w:color="auto" w:fill="E1DFDD"/>
    </w:rPr>
  </w:style>
  <w:style w:type="character" w:customStyle="1" w:styleId="normaltextrun">
    <w:name w:val="normaltextrun"/>
    <w:basedOn w:val="DefaultParagraphFont"/>
    <w:rsid w:val="001A3E27"/>
  </w:style>
  <w:style w:type="paragraph" w:customStyle="1" w:styleId="paragraph">
    <w:name w:val="paragraph"/>
    <w:basedOn w:val="Normal"/>
    <w:rsid w:val="001A3E27"/>
    <w:pPr>
      <w:spacing w:before="100" w:beforeAutospacing="1" w:after="100" w:afterAutospacing="1" w:line="240" w:lineRule="auto"/>
    </w:pPr>
    <w:rPr>
      <w:rFonts w:ascii="Times New Roman" w:hAnsi="Times New Roman"/>
      <w:sz w:val="24"/>
      <w:lang w:eastAsia="en-NZ"/>
    </w:rPr>
  </w:style>
  <w:style w:type="character" w:customStyle="1" w:styleId="eop">
    <w:name w:val="eop"/>
    <w:basedOn w:val="DefaultParagraphFont"/>
    <w:rsid w:val="001A3E27"/>
  </w:style>
  <w:style w:type="character" w:customStyle="1" w:styleId="normaltextrun1">
    <w:name w:val="normaltextrun1"/>
    <w:basedOn w:val="DefaultParagraphFont"/>
    <w:rsid w:val="00B92735"/>
  </w:style>
  <w:style w:type="character" w:customStyle="1" w:styleId="contextualspellingandgrammarerror">
    <w:name w:val="contextualspellingandgrammarerror"/>
    <w:basedOn w:val="DefaultParagraphFont"/>
    <w:rsid w:val="00DC0A6F"/>
  </w:style>
  <w:style w:type="character" w:styleId="SmartLink">
    <w:name w:val="Smart Link"/>
    <w:basedOn w:val="DefaultParagraphFont"/>
    <w:uiPriority w:val="99"/>
    <w:semiHidden/>
    <w:unhideWhenUsed/>
    <w:rsid w:val="0096328E"/>
    <w:rPr>
      <w:color w:val="0000FF"/>
      <w:u w:val="single"/>
      <w:shd w:val="clear" w:color="auto" w:fill="F3F2F1"/>
    </w:rPr>
  </w:style>
  <w:style w:type="character" w:customStyle="1" w:styleId="cf01">
    <w:name w:val="cf01"/>
    <w:basedOn w:val="DefaultParagraphFont"/>
    <w:rsid w:val="000C6D10"/>
    <w:rPr>
      <w:rFonts w:ascii="Segoe UI" w:hAnsi="Segoe UI" w:cs="Segoe UI" w:hint="default"/>
      <w:b/>
      <w:bCs/>
      <w:color w:val="262626"/>
      <w:sz w:val="28"/>
      <w:szCs w:val="28"/>
    </w:rPr>
  </w:style>
  <w:style w:type="character" w:customStyle="1" w:styleId="fontstyle21">
    <w:name w:val="fontstyle21"/>
    <w:basedOn w:val="DefaultParagraphFont"/>
    <w:rsid w:val="00331D0B"/>
    <w:rPr>
      <w:rFonts w:ascii="Calibri" w:hAnsi="Calibri" w:cs="Calibri" w:hint="default"/>
      <w:b w:val="0"/>
      <w:bCs w:val="0"/>
      <w:i w:val="0"/>
      <w:iCs w:val="0"/>
      <w:color w:val="000000"/>
      <w:sz w:val="20"/>
      <w:szCs w:val="20"/>
    </w:rPr>
  </w:style>
  <w:style w:type="character" w:customStyle="1" w:styleId="scxw33378247">
    <w:name w:val="scxw33378247"/>
    <w:basedOn w:val="DefaultParagraphFont"/>
    <w:rsid w:val="003F6471"/>
  </w:style>
  <w:style w:type="character" w:customStyle="1" w:styleId="ui-provider">
    <w:name w:val="ui-provider"/>
    <w:basedOn w:val="DefaultParagraphFont"/>
    <w:rsid w:val="00BF3510"/>
  </w:style>
  <w:style w:type="character" w:customStyle="1" w:styleId="scxw50870410">
    <w:name w:val="scxw50870410"/>
    <w:basedOn w:val="DefaultParagraphFont"/>
    <w:rsid w:val="003D2173"/>
  </w:style>
  <w:style w:type="paragraph" w:customStyle="1" w:styleId="xmsonormal">
    <w:name w:val="x_msonormal"/>
    <w:basedOn w:val="Normal"/>
    <w:rsid w:val="00CF7A80"/>
    <w:pPr>
      <w:spacing w:before="0" w:line="240" w:lineRule="auto"/>
    </w:pPr>
    <w:rPr>
      <w:rFonts w:ascii="Calibri" w:eastAsiaTheme="minorHAnsi" w:hAnsi="Calibri" w:cs="Calibri"/>
      <w:sz w:val="22"/>
      <w:szCs w:val="22"/>
      <w:lang w:eastAsia="en-NZ"/>
    </w:rPr>
  </w:style>
  <w:style w:type="paragraph" w:customStyle="1" w:styleId="xmsolistparagraph">
    <w:name w:val="x_msolistparagraph"/>
    <w:basedOn w:val="Normal"/>
    <w:rsid w:val="00CF7A80"/>
    <w:pPr>
      <w:spacing w:before="0" w:line="240" w:lineRule="auto"/>
      <w:ind w:left="720"/>
    </w:pPr>
    <w:rPr>
      <w:rFonts w:ascii="Calibri" w:eastAsiaTheme="minorHAnsi" w:hAnsi="Calibri" w:cs="Calibri"/>
      <w:sz w:val="22"/>
      <w:szCs w:val="22"/>
      <w:lang w:eastAsia="en-NZ"/>
    </w:rPr>
  </w:style>
  <w:style w:type="paragraph" w:customStyle="1" w:styleId="xmsonormal0">
    <w:name w:val="xmsonormal"/>
    <w:basedOn w:val="Normal"/>
    <w:rsid w:val="00F04319"/>
    <w:pPr>
      <w:spacing w:before="100" w:beforeAutospacing="1" w:after="100" w:afterAutospacing="1" w:line="240" w:lineRule="auto"/>
    </w:pPr>
    <w:rPr>
      <w:rFonts w:ascii="Calibri" w:eastAsiaTheme="minorHAnsi" w:hAnsi="Calibri" w:cs="Calibri"/>
      <w:sz w:val="22"/>
      <w:szCs w:val="22"/>
      <w:lang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5537">
      <w:bodyDiv w:val="1"/>
      <w:marLeft w:val="0"/>
      <w:marRight w:val="0"/>
      <w:marTop w:val="0"/>
      <w:marBottom w:val="0"/>
      <w:divBdr>
        <w:top w:val="none" w:sz="0" w:space="0" w:color="auto"/>
        <w:left w:val="none" w:sz="0" w:space="0" w:color="auto"/>
        <w:bottom w:val="none" w:sz="0" w:space="0" w:color="auto"/>
        <w:right w:val="none" w:sz="0" w:space="0" w:color="auto"/>
      </w:divBdr>
    </w:div>
    <w:div w:id="15472750">
      <w:bodyDiv w:val="1"/>
      <w:marLeft w:val="0"/>
      <w:marRight w:val="0"/>
      <w:marTop w:val="0"/>
      <w:marBottom w:val="0"/>
      <w:divBdr>
        <w:top w:val="none" w:sz="0" w:space="0" w:color="auto"/>
        <w:left w:val="none" w:sz="0" w:space="0" w:color="auto"/>
        <w:bottom w:val="none" w:sz="0" w:space="0" w:color="auto"/>
        <w:right w:val="none" w:sz="0" w:space="0" w:color="auto"/>
      </w:divBdr>
    </w:div>
    <w:div w:id="18241369">
      <w:bodyDiv w:val="1"/>
      <w:marLeft w:val="0"/>
      <w:marRight w:val="0"/>
      <w:marTop w:val="0"/>
      <w:marBottom w:val="0"/>
      <w:divBdr>
        <w:top w:val="none" w:sz="0" w:space="0" w:color="auto"/>
        <w:left w:val="none" w:sz="0" w:space="0" w:color="auto"/>
        <w:bottom w:val="none" w:sz="0" w:space="0" w:color="auto"/>
        <w:right w:val="none" w:sz="0" w:space="0" w:color="auto"/>
      </w:divBdr>
    </w:div>
    <w:div w:id="21366518">
      <w:bodyDiv w:val="1"/>
      <w:marLeft w:val="0"/>
      <w:marRight w:val="0"/>
      <w:marTop w:val="0"/>
      <w:marBottom w:val="0"/>
      <w:divBdr>
        <w:top w:val="none" w:sz="0" w:space="0" w:color="auto"/>
        <w:left w:val="none" w:sz="0" w:space="0" w:color="auto"/>
        <w:bottom w:val="none" w:sz="0" w:space="0" w:color="auto"/>
        <w:right w:val="none" w:sz="0" w:space="0" w:color="auto"/>
      </w:divBdr>
    </w:div>
    <w:div w:id="45883356">
      <w:bodyDiv w:val="1"/>
      <w:marLeft w:val="0"/>
      <w:marRight w:val="0"/>
      <w:marTop w:val="0"/>
      <w:marBottom w:val="0"/>
      <w:divBdr>
        <w:top w:val="none" w:sz="0" w:space="0" w:color="auto"/>
        <w:left w:val="none" w:sz="0" w:space="0" w:color="auto"/>
        <w:bottom w:val="none" w:sz="0" w:space="0" w:color="auto"/>
        <w:right w:val="none" w:sz="0" w:space="0" w:color="auto"/>
      </w:divBdr>
    </w:div>
    <w:div w:id="49695837">
      <w:bodyDiv w:val="1"/>
      <w:marLeft w:val="0"/>
      <w:marRight w:val="0"/>
      <w:marTop w:val="0"/>
      <w:marBottom w:val="0"/>
      <w:divBdr>
        <w:top w:val="none" w:sz="0" w:space="0" w:color="auto"/>
        <w:left w:val="none" w:sz="0" w:space="0" w:color="auto"/>
        <w:bottom w:val="none" w:sz="0" w:space="0" w:color="auto"/>
        <w:right w:val="none" w:sz="0" w:space="0" w:color="auto"/>
      </w:divBdr>
    </w:div>
    <w:div w:id="54205697">
      <w:bodyDiv w:val="1"/>
      <w:marLeft w:val="0"/>
      <w:marRight w:val="0"/>
      <w:marTop w:val="0"/>
      <w:marBottom w:val="0"/>
      <w:divBdr>
        <w:top w:val="none" w:sz="0" w:space="0" w:color="auto"/>
        <w:left w:val="none" w:sz="0" w:space="0" w:color="auto"/>
        <w:bottom w:val="none" w:sz="0" w:space="0" w:color="auto"/>
        <w:right w:val="none" w:sz="0" w:space="0" w:color="auto"/>
      </w:divBdr>
    </w:div>
    <w:div w:id="74010412">
      <w:bodyDiv w:val="1"/>
      <w:marLeft w:val="0"/>
      <w:marRight w:val="0"/>
      <w:marTop w:val="0"/>
      <w:marBottom w:val="0"/>
      <w:divBdr>
        <w:top w:val="none" w:sz="0" w:space="0" w:color="auto"/>
        <w:left w:val="none" w:sz="0" w:space="0" w:color="auto"/>
        <w:bottom w:val="none" w:sz="0" w:space="0" w:color="auto"/>
        <w:right w:val="none" w:sz="0" w:space="0" w:color="auto"/>
      </w:divBdr>
    </w:div>
    <w:div w:id="89550720">
      <w:bodyDiv w:val="1"/>
      <w:marLeft w:val="0"/>
      <w:marRight w:val="0"/>
      <w:marTop w:val="0"/>
      <w:marBottom w:val="0"/>
      <w:divBdr>
        <w:top w:val="none" w:sz="0" w:space="0" w:color="auto"/>
        <w:left w:val="none" w:sz="0" w:space="0" w:color="auto"/>
        <w:bottom w:val="none" w:sz="0" w:space="0" w:color="auto"/>
        <w:right w:val="none" w:sz="0" w:space="0" w:color="auto"/>
      </w:divBdr>
    </w:div>
    <w:div w:id="105467842">
      <w:bodyDiv w:val="1"/>
      <w:marLeft w:val="0"/>
      <w:marRight w:val="0"/>
      <w:marTop w:val="0"/>
      <w:marBottom w:val="0"/>
      <w:divBdr>
        <w:top w:val="none" w:sz="0" w:space="0" w:color="auto"/>
        <w:left w:val="none" w:sz="0" w:space="0" w:color="auto"/>
        <w:bottom w:val="none" w:sz="0" w:space="0" w:color="auto"/>
        <w:right w:val="none" w:sz="0" w:space="0" w:color="auto"/>
      </w:divBdr>
    </w:div>
    <w:div w:id="124276140">
      <w:bodyDiv w:val="1"/>
      <w:marLeft w:val="0"/>
      <w:marRight w:val="0"/>
      <w:marTop w:val="0"/>
      <w:marBottom w:val="0"/>
      <w:divBdr>
        <w:top w:val="none" w:sz="0" w:space="0" w:color="auto"/>
        <w:left w:val="none" w:sz="0" w:space="0" w:color="auto"/>
        <w:bottom w:val="none" w:sz="0" w:space="0" w:color="auto"/>
        <w:right w:val="none" w:sz="0" w:space="0" w:color="auto"/>
      </w:divBdr>
    </w:div>
    <w:div w:id="135032190">
      <w:bodyDiv w:val="1"/>
      <w:marLeft w:val="0"/>
      <w:marRight w:val="0"/>
      <w:marTop w:val="0"/>
      <w:marBottom w:val="0"/>
      <w:divBdr>
        <w:top w:val="none" w:sz="0" w:space="0" w:color="auto"/>
        <w:left w:val="none" w:sz="0" w:space="0" w:color="auto"/>
        <w:bottom w:val="none" w:sz="0" w:space="0" w:color="auto"/>
        <w:right w:val="none" w:sz="0" w:space="0" w:color="auto"/>
      </w:divBdr>
    </w:div>
    <w:div w:id="144514554">
      <w:bodyDiv w:val="1"/>
      <w:marLeft w:val="0"/>
      <w:marRight w:val="0"/>
      <w:marTop w:val="0"/>
      <w:marBottom w:val="0"/>
      <w:divBdr>
        <w:top w:val="none" w:sz="0" w:space="0" w:color="auto"/>
        <w:left w:val="none" w:sz="0" w:space="0" w:color="auto"/>
        <w:bottom w:val="none" w:sz="0" w:space="0" w:color="auto"/>
        <w:right w:val="none" w:sz="0" w:space="0" w:color="auto"/>
      </w:divBdr>
    </w:div>
    <w:div w:id="150678010">
      <w:bodyDiv w:val="1"/>
      <w:marLeft w:val="0"/>
      <w:marRight w:val="0"/>
      <w:marTop w:val="0"/>
      <w:marBottom w:val="0"/>
      <w:divBdr>
        <w:top w:val="none" w:sz="0" w:space="0" w:color="auto"/>
        <w:left w:val="none" w:sz="0" w:space="0" w:color="auto"/>
        <w:bottom w:val="none" w:sz="0" w:space="0" w:color="auto"/>
        <w:right w:val="none" w:sz="0" w:space="0" w:color="auto"/>
      </w:divBdr>
    </w:div>
    <w:div w:id="154153285">
      <w:bodyDiv w:val="1"/>
      <w:marLeft w:val="0"/>
      <w:marRight w:val="0"/>
      <w:marTop w:val="0"/>
      <w:marBottom w:val="0"/>
      <w:divBdr>
        <w:top w:val="none" w:sz="0" w:space="0" w:color="auto"/>
        <w:left w:val="none" w:sz="0" w:space="0" w:color="auto"/>
        <w:bottom w:val="none" w:sz="0" w:space="0" w:color="auto"/>
        <w:right w:val="none" w:sz="0" w:space="0" w:color="auto"/>
      </w:divBdr>
      <w:divsChild>
        <w:div w:id="441611608">
          <w:marLeft w:val="0"/>
          <w:marRight w:val="0"/>
          <w:marTop w:val="0"/>
          <w:marBottom w:val="0"/>
          <w:divBdr>
            <w:top w:val="none" w:sz="0" w:space="0" w:color="auto"/>
            <w:left w:val="none" w:sz="0" w:space="0" w:color="auto"/>
            <w:bottom w:val="none" w:sz="0" w:space="0" w:color="auto"/>
            <w:right w:val="none" w:sz="0" w:space="0" w:color="auto"/>
          </w:divBdr>
        </w:div>
        <w:div w:id="1432356361">
          <w:marLeft w:val="0"/>
          <w:marRight w:val="0"/>
          <w:marTop w:val="0"/>
          <w:marBottom w:val="0"/>
          <w:divBdr>
            <w:top w:val="none" w:sz="0" w:space="0" w:color="auto"/>
            <w:left w:val="none" w:sz="0" w:space="0" w:color="auto"/>
            <w:bottom w:val="none" w:sz="0" w:space="0" w:color="auto"/>
            <w:right w:val="none" w:sz="0" w:space="0" w:color="auto"/>
          </w:divBdr>
        </w:div>
      </w:divsChild>
    </w:div>
    <w:div w:id="157691825">
      <w:bodyDiv w:val="1"/>
      <w:marLeft w:val="0"/>
      <w:marRight w:val="0"/>
      <w:marTop w:val="0"/>
      <w:marBottom w:val="0"/>
      <w:divBdr>
        <w:top w:val="none" w:sz="0" w:space="0" w:color="auto"/>
        <w:left w:val="none" w:sz="0" w:space="0" w:color="auto"/>
        <w:bottom w:val="none" w:sz="0" w:space="0" w:color="auto"/>
        <w:right w:val="none" w:sz="0" w:space="0" w:color="auto"/>
      </w:divBdr>
    </w:div>
    <w:div w:id="177549568">
      <w:bodyDiv w:val="1"/>
      <w:marLeft w:val="0"/>
      <w:marRight w:val="0"/>
      <w:marTop w:val="0"/>
      <w:marBottom w:val="0"/>
      <w:divBdr>
        <w:top w:val="none" w:sz="0" w:space="0" w:color="auto"/>
        <w:left w:val="none" w:sz="0" w:space="0" w:color="auto"/>
        <w:bottom w:val="none" w:sz="0" w:space="0" w:color="auto"/>
        <w:right w:val="none" w:sz="0" w:space="0" w:color="auto"/>
      </w:divBdr>
    </w:div>
    <w:div w:id="182978883">
      <w:bodyDiv w:val="1"/>
      <w:marLeft w:val="0"/>
      <w:marRight w:val="0"/>
      <w:marTop w:val="0"/>
      <w:marBottom w:val="0"/>
      <w:divBdr>
        <w:top w:val="none" w:sz="0" w:space="0" w:color="auto"/>
        <w:left w:val="none" w:sz="0" w:space="0" w:color="auto"/>
        <w:bottom w:val="none" w:sz="0" w:space="0" w:color="auto"/>
        <w:right w:val="none" w:sz="0" w:space="0" w:color="auto"/>
      </w:divBdr>
      <w:divsChild>
        <w:div w:id="740327144">
          <w:marLeft w:val="0"/>
          <w:marRight w:val="0"/>
          <w:marTop w:val="0"/>
          <w:marBottom w:val="0"/>
          <w:divBdr>
            <w:top w:val="none" w:sz="0" w:space="0" w:color="auto"/>
            <w:left w:val="none" w:sz="0" w:space="0" w:color="auto"/>
            <w:bottom w:val="none" w:sz="0" w:space="0" w:color="auto"/>
            <w:right w:val="none" w:sz="0" w:space="0" w:color="auto"/>
          </w:divBdr>
          <w:divsChild>
            <w:div w:id="679624206">
              <w:marLeft w:val="0"/>
              <w:marRight w:val="0"/>
              <w:marTop w:val="0"/>
              <w:marBottom w:val="0"/>
              <w:divBdr>
                <w:top w:val="none" w:sz="0" w:space="0" w:color="auto"/>
                <w:left w:val="none" w:sz="0" w:space="0" w:color="auto"/>
                <w:bottom w:val="none" w:sz="0" w:space="0" w:color="auto"/>
                <w:right w:val="none" w:sz="0" w:space="0" w:color="auto"/>
              </w:divBdr>
            </w:div>
            <w:div w:id="769282258">
              <w:marLeft w:val="0"/>
              <w:marRight w:val="0"/>
              <w:marTop w:val="0"/>
              <w:marBottom w:val="0"/>
              <w:divBdr>
                <w:top w:val="none" w:sz="0" w:space="0" w:color="auto"/>
                <w:left w:val="none" w:sz="0" w:space="0" w:color="auto"/>
                <w:bottom w:val="none" w:sz="0" w:space="0" w:color="auto"/>
                <w:right w:val="none" w:sz="0" w:space="0" w:color="auto"/>
              </w:divBdr>
            </w:div>
            <w:div w:id="895626460">
              <w:marLeft w:val="0"/>
              <w:marRight w:val="0"/>
              <w:marTop w:val="0"/>
              <w:marBottom w:val="0"/>
              <w:divBdr>
                <w:top w:val="none" w:sz="0" w:space="0" w:color="auto"/>
                <w:left w:val="none" w:sz="0" w:space="0" w:color="auto"/>
                <w:bottom w:val="none" w:sz="0" w:space="0" w:color="auto"/>
                <w:right w:val="none" w:sz="0" w:space="0" w:color="auto"/>
              </w:divBdr>
            </w:div>
            <w:div w:id="1224364242">
              <w:marLeft w:val="0"/>
              <w:marRight w:val="0"/>
              <w:marTop w:val="0"/>
              <w:marBottom w:val="0"/>
              <w:divBdr>
                <w:top w:val="none" w:sz="0" w:space="0" w:color="auto"/>
                <w:left w:val="none" w:sz="0" w:space="0" w:color="auto"/>
                <w:bottom w:val="none" w:sz="0" w:space="0" w:color="auto"/>
                <w:right w:val="none" w:sz="0" w:space="0" w:color="auto"/>
              </w:divBdr>
            </w:div>
            <w:div w:id="1457680241">
              <w:marLeft w:val="0"/>
              <w:marRight w:val="0"/>
              <w:marTop w:val="0"/>
              <w:marBottom w:val="0"/>
              <w:divBdr>
                <w:top w:val="none" w:sz="0" w:space="0" w:color="auto"/>
                <w:left w:val="none" w:sz="0" w:space="0" w:color="auto"/>
                <w:bottom w:val="none" w:sz="0" w:space="0" w:color="auto"/>
                <w:right w:val="none" w:sz="0" w:space="0" w:color="auto"/>
              </w:divBdr>
            </w:div>
            <w:div w:id="1959948355">
              <w:marLeft w:val="0"/>
              <w:marRight w:val="0"/>
              <w:marTop w:val="0"/>
              <w:marBottom w:val="0"/>
              <w:divBdr>
                <w:top w:val="none" w:sz="0" w:space="0" w:color="auto"/>
                <w:left w:val="none" w:sz="0" w:space="0" w:color="auto"/>
                <w:bottom w:val="none" w:sz="0" w:space="0" w:color="auto"/>
                <w:right w:val="none" w:sz="0" w:space="0" w:color="auto"/>
              </w:divBdr>
            </w:div>
            <w:div w:id="2014718086">
              <w:marLeft w:val="0"/>
              <w:marRight w:val="0"/>
              <w:marTop w:val="0"/>
              <w:marBottom w:val="0"/>
              <w:divBdr>
                <w:top w:val="none" w:sz="0" w:space="0" w:color="auto"/>
                <w:left w:val="none" w:sz="0" w:space="0" w:color="auto"/>
                <w:bottom w:val="none" w:sz="0" w:space="0" w:color="auto"/>
                <w:right w:val="none" w:sz="0" w:space="0" w:color="auto"/>
              </w:divBdr>
            </w:div>
            <w:div w:id="2044861737">
              <w:marLeft w:val="0"/>
              <w:marRight w:val="0"/>
              <w:marTop w:val="0"/>
              <w:marBottom w:val="0"/>
              <w:divBdr>
                <w:top w:val="none" w:sz="0" w:space="0" w:color="auto"/>
                <w:left w:val="none" w:sz="0" w:space="0" w:color="auto"/>
                <w:bottom w:val="none" w:sz="0" w:space="0" w:color="auto"/>
                <w:right w:val="none" w:sz="0" w:space="0" w:color="auto"/>
              </w:divBdr>
            </w:div>
          </w:divsChild>
        </w:div>
        <w:div w:id="1140851720">
          <w:marLeft w:val="0"/>
          <w:marRight w:val="0"/>
          <w:marTop w:val="0"/>
          <w:marBottom w:val="0"/>
          <w:divBdr>
            <w:top w:val="none" w:sz="0" w:space="0" w:color="auto"/>
            <w:left w:val="none" w:sz="0" w:space="0" w:color="auto"/>
            <w:bottom w:val="none" w:sz="0" w:space="0" w:color="auto"/>
            <w:right w:val="none" w:sz="0" w:space="0" w:color="auto"/>
          </w:divBdr>
          <w:divsChild>
            <w:div w:id="2064864577">
              <w:marLeft w:val="0"/>
              <w:marRight w:val="0"/>
              <w:marTop w:val="0"/>
              <w:marBottom w:val="0"/>
              <w:divBdr>
                <w:top w:val="none" w:sz="0" w:space="0" w:color="auto"/>
                <w:left w:val="none" w:sz="0" w:space="0" w:color="auto"/>
                <w:bottom w:val="none" w:sz="0" w:space="0" w:color="auto"/>
                <w:right w:val="none" w:sz="0" w:space="0" w:color="auto"/>
              </w:divBdr>
            </w:div>
          </w:divsChild>
        </w:div>
        <w:div w:id="1965304971">
          <w:marLeft w:val="0"/>
          <w:marRight w:val="0"/>
          <w:marTop w:val="0"/>
          <w:marBottom w:val="0"/>
          <w:divBdr>
            <w:top w:val="none" w:sz="0" w:space="0" w:color="auto"/>
            <w:left w:val="none" w:sz="0" w:space="0" w:color="auto"/>
            <w:bottom w:val="none" w:sz="0" w:space="0" w:color="auto"/>
            <w:right w:val="none" w:sz="0" w:space="0" w:color="auto"/>
          </w:divBdr>
          <w:divsChild>
            <w:div w:id="621112591">
              <w:marLeft w:val="0"/>
              <w:marRight w:val="0"/>
              <w:marTop w:val="0"/>
              <w:marBottom w:val="0"/>
              <w:divBdr>
                <w:top w:val="none" w:sz="0" w:space="0" w:color="auto"/>
                <w:left w:val="none" w:sz="0" w:space="0" w:color="auto"/>
                <w:bottom w:val="none" w:sz="0" w:space="0" w:color="auto"/>
                <w:right w:val="none" w:sz="0" w:space="0" w:color="auto"/>
              </w:divBdr>
            </w:div>
          </w:divsChild>
        </w:div>
        <w:div w:id="2020572717">
          <w:marLeft w:val="0"/>
          <w:marRight w:val="0"/>
          <w:marTop w:val="0"/>
          <w:marBottom w:val="0"/>
          <w:divBdr>
            <w:top w:val="none" w:sz="0" w:space="0" w:color="auto"/>
            <w:left w:val="none" w:sz="0" w:space="0" w:color="auto"/>
            <w:bottom w:val="none" w:sz="0" w:space="0" w:color="auto"/>
            <w:right w:val="none" w:sz="0" w:space="0" w:color="auto"/>
          </w:divBdr>
          <w:divsChild>
            <w:div w:id="1159928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761654">
      <w:bodyDiv w:val="1"/>
      <w:marLeft w:val="0"/>
      <w:marRight w:val="0"/>
      <w:marTop w:val="0"/>
      <w:marBottom w:val="0"/>
      <w:divBdr>
        <w:top w:val="none" w:sz="0" w:space="0" w:color="auto"/>
        <w:left w:val="none" w:sz="0" w:space="0" w:color="auto"/>
        <w:bottom w:val="none" w:sz="0" w:space="0" w:color="auto"/>
        <w:right w:val="none" w:sz="0" w:space="0" w:color="auto"/>
      </w:divBdr>
      <w:divsChild>
        <w:div w:id="1600260884">
          <w:marLeft w:val="0"/>
          <w:marRight w:val="0"/>
          <w:marTop w:val="0"/>
          <w:marBottom w:val="0"/>
          <w:divBdr>
            <w:top w:val="none" w:sz="0" w:space="0" w:color="auto"/>
            <w:left w:val="none" w:sz="0" w:space="0" w:color="auto"/>
            <w:bottom w:val="none" w:sz="0" w:space="0" w:color="auto"/>
            <w:right w:val="none" w:sz="0" w:space="0" w:color="auto"/>
          </w:divBdr>
        </w:div>
      </w:divsChild>
    </w:div>
    <w:div w:id="193537865">
      <w:bodyDiv w:val="1"/>
      <w:marLeft w:val="0"/>
      <w:marRight w:val="0"/>
      <w:marTop w:val="0"/>
      <w:marBottom w:val="0"/>
      <w:divBdr>
        <w:top w:val="none" w:sz="0" w:space="0" w:color="auto"/>
        <w:left w:val="none" w:sz="0" w:space="0" w:color="auto"/>
        <w:bottom w:val="none" w:sz="0" w:space="0" w:color="auto"/>
        <w:right w:val="none" w:sz="0" w:space="0" w:color="auto"/>
      </w:divBdr>
    </w:div>
    <w:div w:id="201283355">
      <w:bodyDiv w:val="1"/>
      <w:marLeft w:val="0"/>
      <w:marRight w:val="0"/>
      <w:marTop w:val="0"/>
      <w:marBottom w:val="0"/>
      <w:divBdr>
        <w:top w:val="none" w:sz="0" w:space="0" w:color="auto"/>
        <w:left w:val="none" w:sz="0" w:space="0" w:color="auto"/>
        <w:bottom w:val="none" w:sz="0" w:space="0" w:color="auto"/>
        <w:right w:val="none" w:sz="0" w:space="0" w:color="auto"/>
      </w:divBdr>
    </w:div>
    <w:div w:id="203445566">
      <w:bodyDiv w:val="1"/>
      <w:marLeft w:val="0"/>
      <w:marRight w:val="0"/>
      <w:marTop w:val="0"/>
      <w:marBottom w:val="0"/>
      <w:divBdr>
        <w:top w:val="none" w:sz="0" w:space="0" w:color="auto"/>
        <w:left w:val="none" w:sz="0" w:space="0" w:color="auto"/>
        <w:bottom w:val="none" w:sz="0" w:space="0" w:color="auto"/>
        <w:right w:val="none" w:sz="0" w:space="0" w:color="auto"/>
      </w:divBdr>
      <w:divsChild>
        <w:div w:id="770927667">
          <w:marLeft w:val="0"/>
          <w:marRight w:val="0"/>
          <w:marTop w:val="0"/>
          <w:marBottom w:val="0"/>
          <w:divBdr>
            <w:top w:val="none" w:sz="0" w:space="0" w:color="auto"/>
            <w:left w:val="none" w:sz="0" w:space="0" w:color="auto"/>
            <w:bottom w:val="none" w:sz="0" w:space="0" w:color="auto"/>
            <w:right w:val="none" w:sz="0" w:space="0" w:color="auto"/>
          </w:divBdr>
        </w:div>
      </w:divsChild>
    </w:div>
    <w:div w:id="219292207">
      <w:bodyDiv w:val="1"/>
      <w:marLeft w:val="0"/>
      <w:marRight w:val="0"/>
      <w:marTop w:val="0"/>
      <w:marBottom w:val="0"/>
      <w:divBdr>
        <w:top w:val="none" w:sz="0" w:space="0" w:color="auto"/>
        <w:left w:val="none" w:sz="0" w:space="0" w:color="auto"/>
        <w:bottom w:val="none" w:sz="0" w:space="0" w:color="auto"/>
        <w:right w:val="none" w:sz="0" w:space="0" w:color="auto"/>
      </w:divBdr>
    </w:div>
    <w:div w:id="224611172">
      <w:bodyDiv w:val="1"/>
      <w:marLeft w:val="0"/>
      <w:marRight w:val="0"/>
      <w:marTop w:val="0"/>
      <w:marBottom w:val="0"/>
      <w:divBdr>
        <w:top w:val="none" w:sz="0" w:space="0" w:color="auto"/>
        <w:left w:val="none" w:sz="0" w:space="0" w:color="auto"/>
        <w:bottom w:val="none" w:sz="0" w:space="0" w:color="auto"/>
        <w:right w:val="none" w:sz="0" w:space="0" w:color="auto"/>
      </w:divBdr>
      <w:divsChild>
        <w:div w:id="1037780827">
          <w:marLeft w:val="0"/>
          <w:marRight w:val="0"/>
          <w:marTop w:val="0"/>
          <w:marBottom w:val="0"/>
          <w:divBdr>
            <w:top w:val="none" w:sz="0" w:space="0" w:color="auto"/>
            <w:left w:val="none" w:sz="0" w:space="0" w:color="auto"/>
            <w:bottom w:val="none" w:sz="0" w:space="0" w:color="auto"/>
            <w:right w:val="none" w:sz="0" w:space="0" w:color="auto"/>
          </w:divBdr>
        </w:div>
      </w:divsChild>
    </w:div>
    <w:div w:id="224875583">
      <w:bodyDiv w:val="1"/>
      <w:marLeft w:val="0"/>
      <w:marRight w:val="0"/>
      <w:marTop w:val="0"/>
      <w:marBottom w:val="0"/>
      <w:divBdr>
        <w:top w:val="none" w:sz="0" w:space="0" w:color="auto"/>
        <w:left w:val="none" w:sz="0" w:space="0" w:color="auto"/>
        <w:bottom w:val="none" w:sz="0" w:space="0" w:color="auto"/>
        <w:right w:val="none" w:sz="0" w:space="0" w:color="auto"/>
      </w:divBdr>
    </w:div>
    <w:div w:id="239103700">
      <w:bodyDiv w:val="1"/>
      <w:marLeft w:val="0"/>
      <w:marRight w:val="0"/>
      <w:marTop w:val="0"/>
      <w:marBottom w:val="0"/>
      <w:divBdr>
        <w:top w:val="none" w:sz="0" w:space="0" w:color="auto"/>
        <w:left w:val="none" w:sz="0" w:space="0" w:color="auto"/>
        <w:bottom w:val="none" w:sz="0" w:space="0" w:color="auto"/>
        <w:right w:val="none" w:sz="0" w:space="0" w:color="auto"/>
      </w:divBdr>
    </w:div>
    <w:div w:id="242493681">
      <w:bodyDiv w:val="1"/>
      <w:marLeft w:val="0"/>
      <w:marRight w:val="0"/>
      <w:marTop w:val="0"/>
      <w:marBottom w:val="0"/>
      <w:divBdr>
        <w:top w:val="none" w:sz="0" w:space="0" w:color="auto"/>
        <w:left w:val="none" w:sz="0" w:space="0" w:color="auto"/>
        <w:bottom w:val="none" w:sz="0" w:space="0" w:color="auto"/>
        <w:right w:val="none" w:sz="0" w:space="0" w:color="auto"/>
      </w:divBdr>
    </w:div>
    <w:div w:id="246353396">
      <w:bodyDiv w:val="1"/>
      <w:marLeft w:val="0"/>
      <w:marRight w:val="0"/>
      <w:marTop w:val="0"/>
      <w:marBottom w:val="0"/>
      <w:divBdr>
        <w:top w:val="none" w:sz="0" w:space="0" w:color="auto"/>
        <w:left w:val="none" w:sz="0" w:space="0" w:color="auto"/>
        <w:bottom w:val="none" w:sz="0" w:space="0" w:color="auto"/>
        <w:right w:val="none" w:sz="0" w:space="0" w:color="auto"/>
      </w:divBdr>
      <w:divsChild>
        <w:div w:id="367338493">
          <w:marLeft w:val="0"/>
          <w:marRight w:val="0"/>
          <w:marTop w:val="0"/>
          <w:marBottom w:val="0"/>
          <w:divBdr>
            <w:top w:val="none" w:sz="0" w:space="0" w:color="auto"/>
            <w:left w:val="none" w:sz="0" w:space="0" w:color="auto"/>
            <w:bottom w:val="none" w:sz="0" w:space="0" w:color="auto"/>
            <w:right w:val="none" w:sz="0" w:space="0" w:color="auto"/>
          </w:divBdr>
        </w:div>
        <w:div w:id="1109737542">
          <w:marLeft w:val="0"/>
          <w:marRight w:val="0"/>
          <w:marTop w:val="0"/>
          <w:marBottom w:val="0"/>
          <w:divBdr>
            <w:top w:val="none" w:sz="0" w:space="0" w:color="auto"/>
            <w:left w:val="none" w:sz="0" w:space="0" w:color="auto"/>
            <w:bottom w:val="none" w:sz="0" w:space="0" w:color="auto"/>
            <w:right w:val="none" w:sz="0" w:space="0" w:color="auto"/>
          </w:divBdr>
        </w:div>
        <w:div w:id="1129858530">
          <w:marLeft w:val="0"/>
          <w:marRight w:val="0"/>
          <w:marTop w:val="0"/>
          <w:marBottom w:val="0"/>
          <w:divBdr>
            <w:top w:val="none" w:sz="0" w:space="0" w:color="auto"/>
            <w:left w:val="none" w:sz="0" w:space="0" w:color="auto"/>
            <w:bottom w:val="none" w:sz="0" w:space="0" w:color="auto"/>
            <w:right w:val="none" w:sz="0" w:space="0" w:color="auto"/>
          </w:divBdr>
        </w:div>
        <w:div w:id="1131365840">
          <w:marLeft w:val="0"/>
          <w:marRight w:val="0"/>
          <w:marTop w:val="0"/>
          <w:marBottom w:val="0"/>
          <w:divBdr>
            <w:top w:val="none" w:sz="0" w:space="0" w:color="auto"/>
            <w:left w:val="none" w:sz="0" w:space="0" w:color="auto"/>
            <w:bottom w:val="none" w:sz="0" w:space="0" w:color="auto"/>
            <w:right w:val="none" w:sz="0" w:space="0" w:color="auto"/>
          </w:divBdr>
        </w:div>
        <w:div w:id="1241208642">
          <w:marLeft w:val="0"/>
          <w:marRight w:val="0"/>
          <w:marTop w:val="0"/>
          <w:marBottom w:val="0"/>
          <w:divBdr>
            <w:top w:val="none" w:sz="0" w:space="0" w:color="auto"/>
            <w:left w:val="none" w:sz="0" w:space="0" w:color="auto"/>
            <w:bottom w:val="none" w:sz="0" w:space="0" w:color="auto"/>
            <w:right w:val="none" w:sz="0" w:space="0" w:color="auto"/>
          </w:divBdr>
        </w:div>
        <w:div w:id="1493524215">
          <w:marLeft w:val="0"/>
          <w:marRight w:val="0"/>
          <w:marTop w:val="0"/>
          <w:marBottom w:val="0"/>
          <w:divBdr>
            <w:top w:val="none" w:sz="0" w:space="0" w:color="auto"/>
            <w:left w:val="none" w:sz="0" w:space="0" w:color="auto"/>
            <w:bottom w:val="none" w:sz="0" w:space="0" w:color="auto"/>
            <w:right w:val="none" w:sz="0" w:space="0" w:color="auto"/>
          </w:divBdr>
        </w:div>
        <w:div w:id="1653824643">
          <w:marLeft w:val="0"/>
          <w:marRight w:val="0"/>
          <w:marTop w:val="0"/>
          <w:marBottom w:val="0"/>
          <w:divBdr>
            <w:top w:val="none" w:sz="0" w:space="0" w:color="auto"/>
            <w:left w:val="none" w:sz="0" w:space="0" w:color="auto"/>
            <w:bottom w:val="none" w:sz="0" w:space="0" w:color="auto"/>
            <w:right w:val="none" w:sz="0" w:space="0" w:color="auto"/>
          </w:divBdr>
        </w:div>
      </w:divsChild>
    </w:div>
    <w:div w:id="247465023">
      <w:bodyDiv w:val="1"/>
      <w:marLeft w:val="0"/>
      <w:marRight w:val="0"/>
      <w:marTop w:val="0"/>
      <w:marBottom w:val="0"/>
      <w:divBdr>
        <w:top w:val="none" w:sz="0" w:space="0" w:color="auto"/>
        <w:left w:val="none" w:sz="0" w:space="0" w:color="auto"/>
        <w:bottom w:val="none" w:sz="0" w:space="0" w:color="auto"/>
        <w:right w:val="none" w:sz="0" w:space="0" w:color="auto"/>
      </w:divBdr>
    </w:div>
    <w:div w:id="250704195">
      <w:bodyDiv w:val="1"/>
      <w:marLeft w:val="0"/>
      <w:marRight w:val="0"/>
      <w:marTop w:val="0"/>
      <w:marBottom w:val="0"/>
      <w:divBdr>
        <w:top w:val="none" w:sz="0" w:space="0" w:color="auto"/>
        <w:left w:val="none" w:sz="0" w:space="0" w:color="auto"/>
        <w:bottom w:val="none" w:sz="0" w:space="0" w:color="auto"/>
        <w:right w:val="none" w:sz="0" w:space="0" w:color="auto"/>
      </w:divBdr>
    </w:div>
    <w:div w:id="252785479">
      <w:bodyDiv w:val="1"/>
      <w:marLeft w:val="0"/>
      <w:marRight w:val="0"/>
      <w:marTop w:val="0"/>
      <w:marBottom w:val="0"/>
      <w:divBdr>
        <w:top w:val="none" w:sz="0" w:space="0" w:color="auto"/>
        <w:left w:val="none" w:sz="0" w:space="0" w:color="auto"/>
        <w:bottom w:val="none" w:sz="0" w:space="0" w:color="auto"/>
        <w:right w:val="none" w:sz="0" w:space="0" w:color="auto"/>
      </w:divBdr>
    </w:div>
    <w:div w:id="261689312">
      <w:bodyDiv w:val="1"/>
      <w:marLeft w:val="0"/>
      <w:marRight w:val="0"/>
      <w:marTop w:val="0"/>
      <w:marBottom w:val="0"/>
      <w:divBdr>
        <w:top w:val="none" w:sz="0" w:space="0" w:color="auto"/>
        <w:left w:val="none" w:sz="0" w:space="0" w:color="auto"/>
        <w:bottom w:val="none" w:sz="0" w:space="0" w:color="auto"/>
        <w:right w:val="none" w:sz="0" w:space="0" w:color="auto"/>
      </w:divBdr>
      <w:divsChild>
        <w:div w:id="85270681">
          <w:marLeft w:val="0"/>
          <w:marRight w:val="0"/>
          <w:marTop w:val="0"/>
          <w:marBottom w:val="0"/>
          <w:divBdr>
            <w:top w:val="none" w:sz="0" w:space="0" w:color="auto"/>
            <w:left w:val="none" w:sz="0" w:space="0" w:color="auto"/>
            <w:bottom w:val="none" w:sz="0" w:space="0" w:color="auto"/>
            <w:right w:val="none" w:sz="0" w:space="0" w:color="auto"/>
          </w:divBdr>
        </w:div>
        <w:div w:id="211230399">
          <w:marLeft w:val="0"/>
          <w:marRight w:val="0"/>
          <w:marTop w:val="0"/>
          <w:marBottom w:val="0"/>
          <w:divBdr>
            <w:top w:val="none" w:sz="0" w:space="0" w:color="auto"/>
            <w:left w:val="none" w:sz="0" w:space="0" w:color="auto"/>
            <w:bottom w:val="none" w:sz="0" w:space="0" w:color="auto"/>
            <w:right w:val="none" w:sz="0" w:space="0" w:color="auto"/>
          </w:divBdr>
        </w:div>
        <w:div w:id="386808859">
          <w:marLeft w:val="0"/>
          <w:marRight w:val="0"/>
          <w:marTop w:val="0"/>
          <w:marBottom w:val="0"/>
          <w:divBdr>
            <w:top w:val="none" w:sz="0" w:space="0" w:color="auto"/>
            <w:left w:val="none" w:sz="0" w:space="0" w:color="auto"/>
            <w:bottom w:val="none" w:sz="0" w:space="0" w:color="auto"/>
            <w:right w:val="none" w:sz="0" w:space="0" w:color="auto"/>
          </w:divBdr>
        </w:div>
        <w:div w:id="505168384">
          <w:marLeft w:val="0"/>
          <w:marRight w:val="0"/>
          <w:marTop w:val="0"/>
          <w:marBottom w:val="0"/>
          <w:divBdr>
            <w:top w:val="none" w:sz="0" w:space="0" w:color="auto"/>
            <w:left w:val="none" w:sz="0" w:space="0" w:color="auto"/>
            <w:bottom w:val="none" w:sz="0" w:space="0" w:color="auto"/>
            <w:right w:val="none" w:sz="0" w:space="0" w:color="auto"/>
          </w:divBdr>
        </w:div>
        <w:div w:id="2033071318">
          <w:marLeft w:val="0"/>
          <w:marRight w:val="0"/>
          <w:marTop w:val="0"/>
          <w:marBottom w:val="0"/>
          <w:divBdr>
            <w:top w:val="none" w:sz="0" w:space="0" w:color="auto"/>
            <w:left w:val="none" w:sz="0" w:space="0" w:color="auto"/>
            <w:bottom w:val="none" w:sz="0" w:space="0" w:color="auto"/>
            <w:right w:val="none" w:sz="0" w:space="0" w:color="auto"/>
          </w:divBdr>
        </w:div>
      </w:divsChild>
    </w:div>
    <w:div w:id="286739791">
      <w:bodyDiv w:val="1"/>
      <w:marLeft w:val="0"/>
      <w:marRight w:val="0"/>
      <w:marTop w:val="0"/>
      <w:marBottom w:val="0"/>
      <w:divBdr>
        <w:top w:val="none" w:sz="0" w:space="0" w:color="auto"/>
        <w:left w:val="none" w:sz="0" w:space="0" w:color="auto"/>
        <w:bottom w:val="none" w:sz="0" w:space="0" w:color="auto"/>
        <w:right w:val="none" w:sz="0" w:space="0" w:color="auto"/>
      </w:divBdr>
      <w:divsChild>
        <w:div w:id="1106462338">
          <w:marLeft w:val="0"/>
          <w:marRight w:val="0"/>
          <w:marTop w:val="0"/>
          <w:marBottom w:val="0"/>
          <w:divBdr>
            <w:top w:val="none" w:sz="0" w:space="0" w:color="auto"/>
            <w:left w:val="none" w:sz="0" w:space="0" w:color="auto"/>
            <w:bottom w:val="none" w:sz="0" w:space="0" w:color="auto"/>
            <w:right w:val="none" w:sz="0" w:space="0" w:color="auto"/>
          </w:divBdr>
        </w:div>
        <w:div w:id="2101751790">
          <w:marLeft w:val="0"/>
          <w:marRight w:val="0"/>
          <w:marTop w:val="0"/>
          <w:marBottom w:val="0"/>
          <w:divBdr>
            <w:top w:val="none" w:sz="0" w:space="0" w:color="auto"/>
            <w:left w:val="none" w:sz="0" w:space="0" w:color="auto"/>
            <w:bottom w:val="none" w:sz="0" w:space="0" w:color="auto"/>
            <w:right w:val="none" w:sz="0" w:space="0" w:color="auto"/>
          </w:divBdr>
        </w:div>
      </w:divsChild>
    </w:div>
    <w:div w:id="290331718">
      <w:bodyDiv w:val="1"/>
      <w:marLeft w:val="0"/>
      <w:marRight w:val="0"/>
      <w:marTop w:val="0"/>
      <w:marBottom w:val="0"/>
      <w:divBdr>
        <w:top w:val="none" w:sz="0" w:space="0" w:color="auto"/>
        <w:left w:val="none" w:sz="0" w:space="0" w:color="auto"/>
        <w:bottom w:val="none" w:sz="0" w:space="0" w:color="auto"/>
        <w:right w:val="none" w:sz="0" w:space="0" w:color="auto"/>
      </w:divBdr>
      <w:divsChild>
        <w:div w:id="531385696">
          <w:marLeft w:val="562"/>
          <w:marRight w:val="0"/>
          <w:marTop w:val="395"/>
          <w:marBottom w:val="0"/>
          <w:divBdr>
            <w:top w:val="none" w:sz="0" w:space="0" w:color="auto"/>
            <w:left w:val="none" w:sz="0" w:space="0" w:color="auto"/>
            <w:bottom w:val="none" w:sz="0" w:space="0" w:color="auto"/>
            <w:right w:val="none" w:sz="0" w:space="0" w:color="auto"/>
          </w:divBdr>
        </w:div>
        <w:div w:id="951281200">
          <w:marLeft w:val="562"/>
          <w:marRight w:val="0"/>
          <w:marTop w:val="395"/>
          <w:marBottom w:val="0"/>
          <w:divBdr>
            <w:top w:val="none" w:sz="0" w:space="0" w:color="auto"/>
            <w:left w:val="none" w:sz="0" w:space="0" w:color="auto"/>
            <w:bottom w:val="none" w:sz="0" w:space="0" w:color="auto"/>
            <w:right w:val="none" w:sz="0" w:space="0" w:color="auto"/>
          </w:divBdr>
        </w:div>
        <w:div w:id="1280987126">
          <w:marLeft w:val="562"/>
          <w:marRight w:val="0"/>
          <w:marTop w:val="395"/>
          <w:marBottom w:val="0"/>
          <w:divBdr>
            <w:top w:val="none" w:sz="0" w:space="0" w:color="auto"/>
            <w:left w:val="none" w:sz="0" w:space="0" w:color="auto"/>
            <w:bottom w:val="none" w:sz="0" w:space="0" w:color="auto"/>
            <w:right w:val="none" w:sz="0" w:space="0" w:color="auto"/>
          </w:divBdr>
        </w:div>
        <w:div w:id="1508596848">
          <w:marLeft w:val="562"/>
          <w:marRight w:val="0"/>
          <w:marTop w:val="395"/>
          <w:marBottom w:val="0"/>
          <w:divBdr>
            <w:top w:val="none" w:sz="0" w:space="0" w:color="auto"/>
            <w:left w:val="none" w:sz="0" w:space="0" w:color="auto"/>
            <w:bottom w:val="none" w:sz="0" w:space="0" w:color="auto"/>
            <w:right w:val="none" w:sz="0" w:space="0" w:color="auto"/>
          </w:divBdr>
        </w:div>
        <w:div w:id="1627082761">
          <w:marLeft w:val="562"/>
          <w:marRight w:val="0"/>
          <w:marTop w:val="395"/>
          <w:marBottom w:val="0"/>
          <w:divBdr>
            <w:top w:val="none" w:sz="0" w:space="0" w:color="auto"/>
            <w:left w:val="none" w:sz="0" w:space="0" w:color="auto"/>
            <w:bottom w:val="none" w:sz="0" w:space="0" w:color="auto"/>
            <w:right w:val="none" w:sz="0" w:space="0" w:color="auto"/>
          </w:divBdr>
        </w:div>
        <w:div w:id="1994674108">
          <w:marLeft w:val="562"/>
          <w:marRight w:val="0"/>
          <w:marTop w:val="395"/>
          <w:marBottom w:val="0"/>
          <w:divBdr>
            <w:top w:val="none" w:sz="0" w:space="0" w:color="auto"/>
            <w:left w:val="none" w:sz="0" w:space="0" w:color="auto"/>
            <w:bottom w:val="none" w:sz="0" w:space="0" w:color="auto"/>
            <w:right w:val="none" w:sz="0" w:space="0" w:color="auto"/>
          </w:divBdr>
        </w:div>
      </w:divsChild>
    </w:div>
    <w:div w:id="314115851">
      <w:bodyDiv w:val="1"/>
      <w:marLeft w:val="0"/>
      <w:marRight w:val="0"/>
      <w:marTop w:val="0"/>
      <w:marBottom w:val="0"/>
      <w:divBdr>
        <w:top w:val="none" w:sz="0" w:space="0" w:color="auto"/>
        <w:left w:val="none" w:sz="0" w:space="0" w:color="auto"/>
        <w:bottom w:val="none" w:sz="0" w:space="0" w:color="auto"/>
        <w:right w:val="none" w:sz="0" w:space="0" w:color="auto"/>
      </w:divBdr>
      <w:divsChild>
        <w:div w:id="236525734">
          <w:marLeft w:val="0"/>
          <w:marRight w:val="0"/>
          <w:marTop w:val="0"/>
          <w:marBottom w:val="0"/>
          <w:divBdr>
            <w:top w:val="none" w:sz="0" w:space="0" w:color="auto"/>
            <w:left w:val="none" w:sz="0" w:space="0" w:color="auto"/>
            <w:bottom w:val="none" w:sz="0" w:space="0" w:color="auto"/>
            <w:right w:val="none" w:sz="0" w:space="0" w:color="auto"/>
          </w:divBdr>
        </w:div>
        <w:div w:id="610554878">
          <w:marLeft w:val="0"/>
          <w:marRight w:val="0"/>
          <w:marTop w:val="0"/>
          <w:marBottom w:val="0"/>
          <w:divBdr>
            <w:top w:val="none" w:sz="0" w:space="0" w:color="auto"/>
            <w:left w:val="none" w:sz="0" w:space="0" w:color="auto"/>
            <w:bottom w:val="none" w:sz="0" w:space="0" w:color="auto"/>
            <w:right w:val="none" w:sz="0" w:space="0" w:color="auto"/>
          </w:divBdr>
        </w:div>
        <w:div w:id="754933161">
          <w:marLeft w:val="0"/>
          <w:marRight w:val="0"/>
          <w:marTop w:val="0"/>
          <w:marBottom w:val="0"/>
          <w:divBdr>
            <w:top w:val="none" w:sz="0" w:space="0" w:color="auto"/>
            <w:left w:val="none" w:sz="0" w:space="0" w:color="auto"/>
            <w:bottom w:val="none" w:sz="0" w:space="0" w:color="auto"/>
            <w:right w:val="none" w:sz="0" w:space="0" w:color="auto"/>
          </w:divBdr>
        </w:div>
        <w:div w:id="885067199">
          <w:marLeft w:val="0"/>
          <w:marRight w:val="0"/>
          <w:marTop w:val="0"/>
          <w:marBottom w:val="0"/>
          <w:divBdr>
            <w:top w:val="none" w:sz="0" w:space="0" w:color="auto"/>
            <w:left w:val="none" w:sz="0" w:space="0" w:color="auto"/>
            <w:bottom w:val="none" w:sz="0" w:space="0" w:color="auto"/>
            <w:right w:val="none" w:sz="0" w:space="0" w:color="auto"/>
          </w:divBdr>
        </w:div>
        <w:div w:id="1281840257">
          <w:marLeft w:val="0"/>
          <w:marRight w:val="0"/>
          <w:marTop w:val="0"/>
          <w:marBottom w:val="0"/>
          <w:divBdr>
            <w:top w:val="none" w:sz="0" w:space="0" w:color="auto"/>
            <w:left w:val="none" w:sz="0" w:space="0" w:color="auto"/>
            <w:bottom w:val="none" w:sz="0" w:space="0" w:color="auto"/>
            <w:right w:val="none" w:sz="0" w:space="0" w:color="auto"/>
          </w:divBdr>
        </w:div>
        <w:div w:id="1353188300">
          <w:marLeft w:val="0"/>
          <w:marRight w:val="0"/>
          <w:marTop w:val="0"/>
          <w:marBottom w:val="0"/>
          <w:divBdr>
            <w:top w:val="none" w:sz="0" w:space="0" w:color="auto"/>
            <w:left w:val="none" w:sz="0" w:space="0" w:color="auto"/>
            <w:bottom w:val="none" w:sz="0" w:space="0" w:color="auto"/>
            <w:right w:val="none" w:sz="0" w:space="0" w:color="auto"/>
          </w:divBdr>
        </w:div>
        <w:div w:id="1711877294">
          <w:marLeft w:val="0"/>
          <w:marRight w:val="0"/>
          <w:marTop w:val="0"/>
          <w:marBottom w:val="0"/>
          <w:divBdr>
            <w:top w:val="none" w:sz="0" w:space="0" w:color="auto"/>
            <w:left w:val="none" w:sz="0" w:space="0" w:color="auto"/>
            <w:bottom w:val="none" w:sz="0" w:space="0" w:color="auto"/>
            <w:right w:val="none" w:sz="0" w:space="0" w:color="auto"/>
          </w:divBdr>
        </w:div>
        <w:div w:id="1833250526">
          <w:marLeft w:val="0"/>
          <w:marRight w:val="0"/>
          <w:marTop w:val="0"/>
          <w:marBottom w:val="0"/>
          <w:divBdr>
            <w:top w:val="none" w:sz="0" w:space="0" w:color="auto"/>
            <w:left w:val="none" w:sz="0" w:space="0" w:color="auto"/>
            <w:bottom w:val="none" w:sz="0" w:space="0" w:color="auto"/>
            <w:right w:val="none" w:sz="0" w:space="0" w:color="auto"/>
          </w:divBdr>
        </w:div>
      </w:divsChild>
    </w:div>
    <w:div w:id="318771149">
      <w:bodyDiv w:val="1"/>
      <w:marLeft w:val="0"/>
      <w:marRight w:val="0"/>
      <w:marTop w:val="0"/>
      <w:marBottom w:val="0"/>
      <w:divBdr>
        <w:top w:val="none" w:sz="0" w:space="0" w:color="auto"/>
        <w:left w:val="none" w:sz="0" w:space="0" w:color="auto"/>
        <w:bottom w:val="none" w:sz="0" w:space="0" w:color="auto"/>
        <w:right w:val="none" w:sz="0" w:space="0" w:color="auto"/>
      </w:divBdr>
    </w:div>
    <w:div w:id="331446199">
      <w:bodyDiv w:val="1"/>
      <w:marLeft w:val="0"/>
      <w:marRight w:val="0"/>
      <w:marTop w:val="0"/>
      <w:marBottom w:val="0"/>
      <w:divBdr>
        <w:top w:val="none" w:sz="0" w:space="0" w:color="auto"/>
        <w:left w:val="none" w:sz="0" w:space="0" w:color="auto"/>
        <w:bottom w:val="none" w:sz="0" w:space="0" w:color="auto"/>
        <w:right w:val="none" w:sz="0" w:space="0" w:color="auto"/>
      </w:divBdr>
    </w:div>
    <w:div w:id="333609738">
      <w:bodyDiv w:val="1"/>
      <w:marLeft w:val="0"/>
      <w:marRight w:val="0"/>
      <w:marTop w:val="0"/>
      <w:marBottom w:val="0"/>
      <w:divBdr>
        <w:top w:val="none" w:sz="0" w:space="0" w:color="auto"/>
        <w:left w:val="none" w:sz="0" w:space="0" w:color="auto"/>
        <w:bottom w:val="none" w:sz="0" w:space="0" w:color="auto"/>
        <w:right w:val="none" w:sz="0" w:space="0" w:color="auto"/>
      </w:divBdr>
    </w:div>
    <w:div w:id="339091329">
      <w:bodyDiv w:val="1"/>
      <w:marLeft w:val="0"/>
      <w:marRight w:val="0"/>
      <w:marTop w:val="0"/>
      <w:marBottom w:val="0"/>
      <w:divBdr>
        <w:top w:val="none" w:sz="0" w:space="0" w:color="auto"/>
        <w:left w:val="none" w:sz="0" w:space="0" w:color="auto"/>
        <w:bottom w:val="none" w:sz="0" w:space="0" w:color="auto"/>
        <w:right w:val="none" w:sz="0" w:space="0" w:color="auto"/>
      </w:divBdr>
    </w:div>
    <w:div w:id="339283740">
      <w:bodyDiv w:val="1"/>
      <w:marLeft w:val="0"/>
      <w:marRight w:val="0"/>
      <w:marTop w:val="0"/>
      <w:marBottom w:val="0"/>
      <w:divBdr>
        <w:top w:val="none" w:sz="0" w:space="0" w:color="auto"/>
        <w:left w:val="none" w:sz="0" w:space="0" w:color="auto"/>
        <w:bottom w:val="none" w:sz="0" w:space="0" w:color="auto"/>
        <w:right w:val="none" w:sz="0" w:space="0" w:color="auto"/>
      </w:divBdr>
    </w:div>
    <w:div w:id="346058049">
      <w:bodyDiv w:val="1"/>
      <w:marLeft w:val="0"/>
      <w:marRight w:val="0"/>
      <w:marTop w:val="0"/>
      <w:marBottom w:val="0"/>
      <w:divBdr>
        <w:top w:val="none" w:sz="0" w:space="0" w:color="auto"/>
        <w:left w:val="none" w:sz="0" w:space="0" w:color="auto"/>
        <w:bottom w:val="none" w:sz="0" w:space="0" w:color="auto"/>
        <w:right w:val="none" w:sz="0" w:space="0" w:color="auto"/>
      </w:divBdr>
    </w:div>
    <w:div w:id="351223128">
      <w:bodyDiv w:val="1"/>
      <w:marLeft w:val="0"/>
      <w:marRight w:val="0"/>
      <w:marTop w:val="0"/>
      <w:marBottom w:val="0"/>
      <w:divBdr>
        <w:top w:val="none" w:sz="0" w:space="0" w:color="auto"/>
        <w:left w:val="none" w:sz="0" w:space="0" w:color="auto"/>
        <w:bottom w:val="none" w:sz="0" w:space="0" w:color="auto"/>
        <w:right w:val="none" w:sz="0" w:space="0" w:color="auto"/>
      </w:divBdr>
    </w:div>
    <w:div w:id="353043711">
      <w:bodyDiv w:val="1"/>
      <w:marLeft w:val="0"/>
      <w:marRight w:val="0"/>
      <w:marTop w:val="0"/>
      <w:marBottom w:val="0"/>
      <w:divBdr>
        <w:top w:val="none" w:sz="0" w:space="0" w:color="auto"/>
        <w:left w:val="none" w:sz="0" w:space="0" w:color="auto"/>
        <w:bottom w:val="none" w:sz="0" w:space="0" w:color="auto"/>
        <w:right w:val="none" w:sz="0" w:space="0" w:color="auto"/>
      </w:divBdr>
    </w:div>
    <w:div w:id="360713144">
      <w:bodyDiv w:val="1"/>
      <w:marLeft w:val="0"/>
      <w:marRight w:val="0"/>
      <w:marTop w:val="0"/>
      <w:marBottom w:val="0"/>
      <w:divBdr>
        <w:top w:val="none" w:sz="0" w:space="0" w:color="auto"/>
        <w:left w:val="none" w:sz="0" w:space="0" w:color="auto"/>
        <w:bottom w:val="none" w:sz="0" w:space="0" w:color="auto"/>
        <w:right w:val="none" w:sz="0" w:space="0" w:color="auto"/>
      </w:divBdr>
    </w:div>
    <w:div w:id="377509928">
      <w:bodyDiv w:val="1"/>
      <w:marLeft w:val="0"/>
      <w:marRight w:val="0"/>
      <w:marTop w:val="0"/>
      <w:marBottom w:val="0"/>
      <w:divBdr>
        <w:top w:val="none" w:sz="0" w:space="0" w:color="auto"/>
        <w:left w:val="none" w:sz="0" w:space="0" w:color="auto"/>
        <w:bottom w:val="none" w:sz="0" w:space="0" w:color="auto"/>
        <w:right w:val="none" w:sz="0" w:space="0" w:color="auto"/>
      </w:divBdr>
    </w:div>
    <w:div w:id="377584503">
      <w:bodyDiv w:val="1"/>
      <w:marLeft w:val="0"/>
      <w:marRight w:val="0"/>
      <w:marTop w:val="0"/>
      <w:marBottom w:val="0"/>
      <w:divBdr>
        <w:top w:val="none" w:sz="0" w:space="0" w:color="auto"/>
        <w:left w:val="none" w:sz="0" w:space="0" w:color="auto"/>
        <w:bottom w:val="none" w:sz="0" w:space="0" w:color="auto"/>
        <w:right w:val="none" w:sz="0" w:space="0" w:color="auto"/>
      </w:divBdr>
    </w:div>
    <w:div w:id="408190452">
      <w:bodyDiv w:val="1"/>
      <w:marLeft w:val="0"/>
      <w:marRight w:val="0"/>
      <w:marTop w:val="0"/>
      <w:marBottom w:val="0"/>
      <w:divBdr>
        <w:top w:val="none" w:sz="0" w:space="0" w:color="auto"/>
        <w:left w:val="none" w:sz="0" w:space="0" w:color="auto"/>
        <w:bottom w:val="none" w:sz="0" w:space="0" w:color="auto"/>
        <w:right w:val="none" w:sz="0" w:space="0" w:color="auto"/>
      </w:divBdr>
      <w:divsChild>
        <w:div w:id="1227037452">
          <w:marLeft w:val="0"/>
          <w:marRight w:val="0"/>
          <w:marTop w:val="0"/>
          <w:marBottom w:val="0"/>
          <w:divBdr>
            <w:top w:val="none" w:sz="0" w:space="0" w:color="auto"/>
            <w:left w:val="none" w:sz="0" w:space="0" w:color="auto"/>
            <w:bottom w:val="none" w:sz="0" w:space="0" w:color="auto"/>
            <w:right w:val="none" w:sz="0" w:space="0" w:color="auto"/>
          </w:divBdr>
        </w:div>
      </w:divsChild>
    </w:div>
    <w:div w:id="422923614">
      <w:bodyDiv w:val="1"/>
      <w:marLeft w:val="0"/>
      <w:marRight w:val="0"/>
      <w:marTop w:val="0"/>
      <w:marBottom w:val="0"/>
      <w:divBdr>
        <w:top w:val="none" w:sz="0" w:space="0" w:color="auto"/>
        <w:left w:val="none" w:sz="0" w:space="0" w:color="auto"/>
        <w:bottom w:val="none" w:sz="0" w:space="0" w:color="auto"/>
        <w:right w:val="none" w:sz="0" w:space="0" w:color="auto"/>
      </w:divBdr>
    </w:div>
    <w:div w:id="442766770">
      <w:bodyDiv w:val="1"/>
      <w:marLeft w:val="0"/>
      <w:marRight w:val="0"/>
      <w:marTop w:val="0"/>
      <w:marBottom w:val="0"/>
      <w:divBdr>
        <w:top w:val="none" w:sz="0" w:space="0" w:color="auto"/>
        <w:left w:val="none" w:sz="0" w:space="0" w:color="auto"/>
        <w:bottom w:val="none" w:sz="0" w:space="0" w:color="auto"/>
        <w:right w:val="none" w:sz="0" w:space="0" w:color="auto"/>
      </w:divBdr>
    </w:div>
    <w:div w:id="447165015">
      <w:bodyDiv w:val="1"/>
      <w:marLeft w:val="0"/>
      <w:marRight w:val="0"/>
      <w:marTop w:val="0"/>
      <w:marBottom w:val="0"/>
      <w:divBdr>
        <w:top w:val="none" w:sz="0" w:space="0" w:color="auto"/>
        <w:left w:val="none" w:sz="0" w:space="0" w:color="auto"/>
        <w:bottom w:val="none" w:sz="0" w:space="0" w:color="auto"/>
        <w:right w:val="none" w:sz="0" w:space="0" w:color="auto"/>
      </w:divBdr>
    </w:div>
    <w:div w:id="479276972">
      <w:bodyDiv w:val="1"/>
      <w:marLeft w:val="0"/>
      <w:marRight w:val="0"/>
      <w:marTop w:val="0"/>
      <w:marBottom w:val="0"/>
      <w:divBdr>
        <w:top w:val="none" w:sz="0" w:space="0" w:color="auto"/>
        <w:left w:val="none" w:sz="0" w:space="0" w:color="auto"/>
        <w:bottom w:val="none" w:sz="0" w:space="0" w:color="auto"/>
        <w:right w:val="none" w:sz="0" w:space="0" w:color="auto"/>
      </w:divBdr>
    </w:div>
    <w:div w:id="482891846">
      <w:bodyDiv w:val="1"/>
      <w:marLeft w:val="0"/>
      <w:marRight w:val="0"/>
      <w:marTop w:val="0"/>
      <w:marBottom w:val="0"/>
      <w:divBdr>
        <w:top w:val="none" w:sz="0" w:space="0" w:color="auto"/>
        <w:left w:val="none" w:sz="0" w:space="0" w:color="auto"/>
        <w:bottom w:val="none" w:sz="0" w:space="0" w:color="auto"/>
        <w:right w:val="none" w:sz="0" w:space="0" w:color="auto"/>
      </w:divBdr>
    </w:div>
    <w:div w:id="500857545">
      <w:bodyDiv w:val="1"/>
      <w:marLeft w:val="0"/>
      <w:marRight w:val="0"/>
      <w:marTop w:val="0"/>
      <w:marBottom w:val="0"/>
      <w:divBdr>
        <w:top w:val="none" w:sz="0" w:space="0" w:color="auto"/>
        <w:left w:val="none" w:sz="0" w:space="0" w:color="auto"/>
        <w:bottom w:val="none" w:sz="0" w:space="0" w:color="auto"/>
        <w:right w:val="none" w:sz="0" w:space="0" w:color="auto"/>
      </w:divBdr>
      <w:divsChild>
        <w:div w:id="192038174">
          <w:marLeft w:val="0"/>
          <w:marRight w:val="0"/>
          <w:marTop w:val="0"/>
          <w:marBottom w:val="0"/>
          <w:divBdr>
            <w:top w:val="none" w:sz="0" w:space="0" w:color="auto"/>
            <w:left w:val="none" w:sz="0" w:space="0" w:color="auto"/>
            <w:bottom w:val="none" w:sz="0" w:space="0" w:color="auto"/>
            <w:right w:val="none" w:sz="0" w:space="0" w:color="auto"/>
          </w:divBdr>
        </w:div>
        <w:div w:id="2054689597">
          <w:marLeft w:val="0"/>
          <w:marRight w:val="0"/>
          <w:marTop w:val="0"/>
          <w:marBottom w:val="0"/>
          <w:divBdr>
            <w:top w:val="none" w:sz="0" w:space="0" w:color="auto"/>
            <w:left w:val="none" w:sz="0" w:space="0" w:color="auto"/>
            <w:bottom w:val="none" w:sz="0" w:space="0" w:color="auto"/>
            <w:right w:val="none" w:sz="0" w:space="0" w:color="auto"/>
          </w:divBdr>
        </w:div>
      </w:divsChild>
    </w:div>
    <w:div w:id="507058625">
      <w:bodyDiv w:val="1"/>
      <w:marLeft w:val="0"/>
      <w:marRight w:val="0"/>
      <w:marTop w:val="0"/>
      <w:marBottom w:val="0"/>
      <w:divBdr>
        <w:top w:val="none" w:sz="0" w:space="0" w:color="auto"/>
        <w:left w:val="none" w:sz="0" w:space="0" w:color="auto"/>
        <w:bottom w:val="none" w:sz="0" w:space="0" w:color="auto"/>
        <w:right w:val="none" w:sz="0" w:space="0" w:color="auto"/>
      </w:divBdr>
    </w:div>
    <w:div w:id="513230973">
      <w:bodyDiv w:val="1"/>
      <w:marLeft w:val="0"/>
      <w:marRight w:val="0"/>
      <w:marTop w:val="0"/>
      <w:marBottom w:val="0"/>
      <w:divBdr>
        <w:top w:val="none" w:sz="0" w:space="0" w:color="auto"/>
        <w:left w:val="none" w:sz="0" w:space="0" w:color="auto"/>
        <w:bottom w:val="none" w:sz="0" w:space="0" w:color="auto"/>
        <w:right w:val="none" w:sz="0" w:space="0" w:color="auto"/>
      </w:divBdr>
    </w:div>
    <w:div w:id="513347864">
      <w:bodyDiv w:val="1"/>
      <w:marLeft w:val="0"/>
      <w:marRight w:val="0"/>
      <w:marTop w:val="0"/>
      <w:marBottom w:val="0"/>
      <w:divBdr>
        <w:top w:val="none" w:sz="0" w:space="0" w:color="auto"/>
        <w:left w:val="none" w:sz="0" w:space="0" w:color="auto"/>
        <w:bottom w:val="none" w:sz="0" w:space="0" w:color="auto"/>
        <w:right w:val="none" w:sz="0" w:space="0" w:color="auto"/>
      </w:divBdr>
      <w:divsChild>
        <w:div w:id="462037238">
          <w:marLeft w:val="0"/>
          <w:marRight w:val="0"/>
          <w:marTop w:val="0"/>
          <w:marBottom w:val="0"/>
          <w:divBdr>
            <w:top w:val="none" w:sz="0" w:space="0" w:color="auto"/>
            <w:left w:val="none" w:sz="0" w:space="0" w:color="auto"/>
            <w:bottom w:val="none" w:sz="0" w:space="0" w:color="auto"/>
            <w:right w:val="none" w:sz="0" w:space="0" w:color="auto"/>
          </w:divBdr>
        </w:div>
        <w:div w:id="752168887">
          <w:marLeft w:val="0"/>
          <w:marRight w:val="0"/>
          <w:marTop w:val="0"/>
          <w:marBottom w:val="0"/>
          <w:divBdr>
            <w:top w:val="none" w:sz="0" w:space="0" w:color="auto"/>
            <w:left w:val="none" w:sz="0" w:space="0" w:color="auto"/>
            <w:bottom w:val="none" w:sz="0" w:space="0" w:color="auto"/>
            <w:right w:val="none" w:sz="0" w:space="0" w:color="auto"/>
          </w:divBdr>
        </w:div>
      </w:divsChild>
    </w:div>
    <w:div w:id="536158356">
      <w:bodyDiv w:val="1"/>
      <w:marLeft w:val="0"/>
      <w:marRight w:val="0"/>
      <w:marTop w:val="0"/>
      <w:marBottom w:val="0"/>
      <w:divBdr>
        <w:top w:val="none" w:sz="0" w:space="0" w:color="auto"/>
        <w:left w:val="none" w:sz="0" w:space="0" w:color="auto"/>
        <w:bottom w:val="none" w:sz="0" w:space="0" w:color="auto"/>
        <w:right w:val="none" w:sz="0" w:space="0" w:color="auto"/>
      </w:divBdr>
      <w:divsChild>
        <w:div w:id="283461261">
          <w:marLeft w:val="0"/>
          <w:marRight w:val="0"/>
          <w:marTop w:val="0"/>
          <w:marBottom w:val="0"/>
          <w:divBdr>
            <w:top w:val="none" w:sz="0" w:space="0" w:color="auto"/>
            <w:left w:val="none" w:sz="0" w:space="0" w:color="auto"/>
            <w:bottom w:val="none" w:sz="0" w:space="0" w:color="auto"/>
            <w:right w:val="none" w:sz="0" w:space="0" w:color="auto"/>
          </w:divBdr>
        </w:div>
        <w:div w:id="1085111421">
          <w:marLeft w:val="0"/>
          <w:marRight w:val="0"/>
          <w:marTop w:val="0"/>
          <w:marBottom w:val="0"/>
          <w:divBdr>
            <w:top w:val="none" w:sz="0" w:space="0" w:color="auto"/>
            <w:left w:val="none" w:sz="0" w:space="0" w:color="auto"/>
            <w:bottom w:val="none" w:sz="0" w:space="0" w:color="auto"/>
            <w:right w:val="none" w:sz="0" w:space="0" w:color="auto"/>
          </w:divBdr>
        </w:div>
        <w:div w:id="1954432586">
          <w:marLeft w:val="0"/>
          <w:marRight w:val="0"/>
          <w:marTop w:val="0"/>
          <w:marBottom w:val="0"/>
          <w:divBdr>
            <w:top w:val="none" w:sz="0" w:space="0" w:color="auto"/>
            <w:left w:val="none" w:sz="0" w:space="0" w:color="auto"/>
            <w:bottom w:val="none" w:sz="0" w:space="0" w:color="auto"/>
            <w:right w:val="none" w:sz="0" w:space="0" w:color="auto"/>
          </w:divBdr>
        </w:div>
      </w:divsChild>
    </w:div>
    <w:div w:id="567812752">
      <w:bodyDiv w:val="1"/>
      <w:marLeft w:val="0"/>
      <w:marRight w:val="0"/>
      <w:marTop w:val="0"/>
      <w:marBottom w:val="0"/>
      <w:divBdr>
        <w:top w:val="none" w:sz="0" w:space="0" w:color="auto"/>
        <w:left w:val="none" w:sz="0" w:space="0" w:color="auto"/>
        <w:bottom w:val="none" w:sz="0" w:space="0" w:color="auto"/>
        <w:right w:val="none" w:sz="0" w:space="0" w:color="auto"/>
      </w:divBdr>
      <w:divsChild>
        <w:div w:id="2125077977">
          <w:marLeft w:val="0"/>
          <w:marRight w:val="0"/>
          <w:marTop w:val="0"/>
          <w:marBottom w:val="0"/>
          <w:divBdr>
            <w:top w:val="none" w:sz="0" w:space="0" w:color="auto"/>
            <w:left w:val="none" w:sz="0" w:space="0" w:color="auto"/>
            <w:bottom w:val="none" w:sz="0" w:space="0" w:color="auto"/>
            <w:right w:val="none" w:sz="0" w:space="0" w:color="auto"/>
          </w:divBdr>
        </w:div>
      </w:divsChild>
    </w:div>
    <w:div w:id="570503869">
      <w:bodyDiv w:val="1"/>
      <w:marLeft w:val="0"/>
      <w:marRight w:val="0"/>
      <w:marTop w:val="0"/>
      <w:marBottom w:val="0"/>
      <w:divBdr>
        <w:top w:val="none" w:sz="0" w:space="0" w:color="auto"/>
        <w:left w:val="none" w:sz="0" w:space="0" w:color="auto"/>
        <w:bottom w:val="none" w:sz="0" w:space="0" w:color="auto"/>
        <w:right w:val="none" w:sz="0" w:space="0" w:color="auto"/>
      </w:divBdr>
    </w:div>
    <w:div w:id="571427288">
      <w:bodyDiv w:val="1"/>
      <w:marLeft w:val="0"/>
      <w:marRight w:val="0"/>
      <w:marTop w:val="0"/>
      <w:marBottom w:val="0"/>
      <w:divBdr>
        <w:top w:val="none" w:sz="0" w:space="0" w:color="auto"/>
        <w:left w:val="none" w:sz="0" w:space="0" w:color="auto"/>
        <w:bottom w:val="none" w:sz="0" w:space="0" w:color="auto"/>
        <w:right w:val="none" w:sz="0" w:space="0" w:color="auto"/>
      </w:divBdr>
      <w:divsChild>
        <w:div w:id="409423535">
          <w:marLeft w:val="0"/>
          <w:marRight w:val="0"/>
          <w:marTop w:val="0"/>
          <w:marBottom w:val="0"/>
          <w:divBdr>
            <w:top w:val="none" w:sz="0" w:space="0" w:color="auto"/>
            <w:left w:val="none" w:sz="0" w:space="0" w:color="auto"/>
            <w:bottom w:val="none" w:sz="0" w:space="0" w:color="auto"/>
            <w:right w:val="none" w:sz="0" w:space="0" w:color="auto"/>
          </w:divBdr>
        </w:div>
        <w:div w:id="961155761">
          <w:marLeft w:val="0"/>
          <w:marRight w:val="0"/>
          <w:marTop w:val="0"/>
          <w:marBottom w:val="0"/>
          <w:divBdr>
            <w:top w:val="none" w:sz="0" w:space="0" w:color="auto"/>
            <w:left w:val="none" w:sz="0" w:space="0" w:color="auto"/>
            <w:bottom w:val="none" w:sz="0" w:space="0" w:color="auto"/>
            <w:right w:val="none" w:sz="0" w:space="0" w:color="auto"/>
          </w:divBdr>
        </w:div>
      </w:divsChild>
    </w:div>
    <w:div w:id="575868660">
      <w:bodyDiv w:val="1"/>
      <w:marLeft w:val="0"/>
      <w:marRight w:val="0"/>
      <w:marTop w:val="0"/>
      <w:marBottom w:val="0"/>
      <w:divBdr>
        <w:top w:val="none" w:sz="0" w:space="0" w:color="auto"/>
        <w:left w:val="none" w:sz="0" w:space="0" w:color="auto"/>
        <w:bottom w:val="none" w:sz="0" w:space="0" w:color="auto"/>
        <w:right w:val="none" w:sz="0" w:space="0" w:color="auto"/>
      </w:divBdr>
    </w:div>
    <w:div w:id="595745813">
      <w:bodyDiv w:val="1"/>
      <w:marLeft w:val="0"/>
      <w:marRight w:val="0"/>
      <w:marTop w:val="0"/>
      <w:marBottom w:val="0"/>
      <w:divBdr>
        <w:top w:val="none" w:sz="0" w:space="0" w:color="auto"/>
        <w:left w:val="none" w:sz="0" w:space="0" w:color="auto"/>
        <w:bottom w:val="none" w:sz="0" w:space="0" w:color="auto"/>
        <w:right w:val="none" w:sz="0" w:space="0" w:color="auto"/>
      </w:divBdr>
    </w:div>
    <w:div w:id="595867314">
      <w:bodyDiv w:val="1"/>
      <w:marLeft w:val="0"/>
      <w:marRight w:val="0"/>
      <w:marTop w:val="0"/>
      <w:marBottom w:val="0"/>
      <w:divBdr>
        <w:top w:val="none" w:sz="0" w:space="0" w:color="auto"/>
        <w:left w:val="none" w:sz="0" w:space="0" w:color="auto"/>
        <w:bottom w:val="none" w:sz="0" w:space="0" w:color="auto"/>
        <w:right w:val="none" w:sz="0" w:space="0" w:color="auto"/>
      </w:divBdr>
    </w:div>
    <w:div w:id="601257047">
      <w:bodyDiv w:val="1"/>
      <w:marLeft w:val="0"/>
      <w:marRight w:val="0"/>
      <w:marTop w:val="0"/>
      <w:marBottom w:val="0"/>
      <w:divBdr>
        <w:top w:val="none" w:sz="0" w:space="0" w:color="auto"/>
        <w:left w:val="none" w:sz="0" w:space="0" w:color="auto"/>
        <w:bottom w:val="none" w:sz="0" w:space="0" w:color="auto"/>
        <w:right w:val="none" w:sz="0" w:space="0" w:color="auto"/>
      </w:divBdr>
    </w:div>
    <w:div w:id="603654202">
      <w:bodyDiv w:val="1"/>
      <w:marLeft w:val="0"/>
      <w:marRight w:val="0"/>
      <w:marTop w:val="0"/>
      <w:marBottom w:val="0"/>
      <w:divBdr>
        <w:top w:val="none" w:sz="0" w:space="0" w:color="auto"/>
        <w:left w:val="none" w:sz="0" w:space="0" w:color="auto"/>
        <w:bottom w:val="none" w:sz="0" w:space="0" w:color="auto"/>
        <w:right w:val="none" w:sz="0" w:space="0" w:color="auto"/>
      </w:divBdr>
    </w:div>
    <w:div w:id="604581110">
      <w:bodyDiv w:val="1"/>
      <w:marLeft w:val="0"/>
      <w:marRight w:val="0"/>
      <w:marTop w:val="0"/>
      <w:marBottom w:val="0"/>
      <w:divBdr>
        <w:top w:val="none" w:sz="0" w:space="0" w:color="auto"/>
        <w:left w:val="none" w:sz="0" w:space="0" w:color="auto"/>
        <w:bottom w:val="none" w:sz="0" w:space="0" w:color="auto"/>
        <w:right w:val="none" w:sz="0" w:space="0" w:color="auto"/>
      </w:divBdr>
    </w:div>
    <w:div w:id="610362122">
      <w:bodyDiv w:val="1"/>
      <w:marLeft w:val="0"/>
      <w:marRight w:val="0"/>
      <w:marTop w:val="0"/>
      <w:marBottom w:val="0"/>
      <w:divBdr>
        <w:top w:val="none" w:sz="0" w:space="0" w:color="auto"/>
        <w:left w:val="none" w:sz="0" w:space="0" w:color="auto"/>
        <w:bottom w:val="none" w:sz="0" w:space="0" w:color="auto"/>
        <w:right w:val="none" w:sz="0" w:space="0" w:color="auto"/>
      </w:divBdr>
    </w:div>
    <w:div w:id="614485744">
      <w:bodyDiv w:val="1"/>
      <w:marLeft w:val="0"/>
      <w:marRight w:val="0"/>
      <w:marTop w:val="0"/>
      <w:marBottom w:val="0"/>
      <w:divBdr>
        <w:top w:val="none" w:sz="0" w:space="0" w:color="auto"/>
        <w:left w:val="none" w:sz="0" w:space="0" w:color="auto"/>
        <w:bottom w:val="none" w:sz="0" w:space="0" w:color="auto"/>
        <w:right w:val="none" w:sz="0" w:space="0" w:color="auto"/>
      </w:divBdr>
    </w:div>
    <w:div w:id="623737465">
      <w:bodyDiv w:val="1"/>
      <w:marLeft w:val="0"/>
      <w:marRight w:val="0"/>
      <w:marTop w:val="0"/>
      <w:marBottom w:val="0"/>
      <w:divBdr>
        <w:top w:val="none" w:sz="0" w:space="0" w:color="auto"/>
        <w:left w:val="none" w:sz="0" w:space="0" w:color="auto"/>
        <w:bottom w:val="none" w:sz="0" w:space="0" w:color="auto"/>
        <w:right w:val="none" w:sz="0" w:space="0" w:color="auto"/>
      </w:divBdr>
    </w:div>
    <w:div w:id="633101224">
      <w:bodyDiv w:val="1"/>
      <w:marLeft w:val="0"/>
      <w:marRight w:val="0"/>
      <w:marTop w:val="0"/>
      <w:marBottom w:val="0"/>
      <w:divBdr>
        <w:top w:val="none" w:sz="0" w:space="0" w:color="auto"/>
        <w:left w:val="none" w:sz="0" w:space="0" w:color="auto"/>
        <w:bottom w:val="none" w:sz="0" w:space="0" w:color="auto"/>
        <w:right w:val="none" w:sz="0" w:space="0" w:color="auto"/>
      </w:divBdr>
    </w:div>
    <w:div w:id="634991019">
      <w:bodyDiv w:val="1"/>
      <w:marLeft w:val="0"/>
      <w:marRight w:val="0"/>
      <w:marTop w:val="0"/>
      <w:marBottom w:val="0"/>
      <w:divBdr>
        <w:top w:val="none" w:sz="0" w:space="0" w:color="auto"/>
        <w:left w:val="none" w:sz="0" w:space="0" w:color="auto"/>
        <w:bottom w:val="none" w:sz="0" w:space="0" w:color="auto"/>
        <w:right w:val="none" w:sz="0" w:space="0" w:color="auto"/>
      </w:divBdr>
    </w:div>
    <w:div w:id="665209892">
      <w:bodyDiv w:val="1"/>
      <w:marLeft w:val="0"/>
      <w:marRight w:val="0"/>
      <w:marTop w:val="0"/>
      <w:marBottom w:val="0"/>
      <w:divBdr>
        <w:top w:val="none" w:sz="0" w:space="0" w:color="auto"/>
        <w:left w:val="none" w:sz="0" w:space="0" w:color="auto"/>
        <w:bottom w:val="none" w:sz="0" w:space="0" w:color="auto"/>
        <w:right w:val="none" w:sz="0" w:space="0" w:color="auto"/>
      </w:divBdr>
    </w:div>
    <w:div w:id="666447452">
      <w:bodyDiv w:val="1"/>
      <w:marLeft w:val="0"/>
      <w:marRight w:val="0"/>
      <w:marTop w:val="0"/>
      <w:marBottom w:val="0"/>
      <w:divBdr>
        <w:top w:val="none" w:sz="0" w:space="0" w:color="auto"/>
        <w:left w:val="none" w:sz="0" w:space="0" w:color="auto"/>
        <w:bottom w:val="none" w:sz="0" w:space="0" w:color="auto"/>
        <w:right w:val="none" w:sz="0" w:space="0" w:color="auto"/>
      </w:divBdr>
    </w:div>
    <w:div w:id="669531151">
      <w:bodyDiv w:val="1"/>
      <w:marLeft w:val="0"/>
      <w:marRight w:val="0"/>
      <w:marTop w:val="0"/>
      <w:marBottom w:val="0"/>
      <w:divBdr>
        <w:top w:val="none" w:sz="0" w:space="0" w:color="auto"/>
        <w:left w:val="none" w:sz="0" w:space="0" w:color="auto"/>
        <w:bottom w:val="none" w:sz="0" w:space="0" w:color="auto"/>
        <w:right w:val="none" w:sz="0" w:space="0" w:color="auto"/>
      </w:divBdr>
    </w:div>
    <w:div w:id="702557237">
      <w:bodyDiv w:val="1"/>
      <w:marLeft w:val="0"/>
      <w:marRight w:val="0"/>
      <w:marTop w:val="0"/>
      <w:marBottom w:val="0"/>
      <w:divBdr>
        <w:top w:val="none" w:sz="0" w:space="0" w:color="auto"/>
        <w:left w:val="none" w:sz="0" w:space="0" w:color="auto"/>
        <w:bottom w:val="none" w:sz="0" w:space="0" w:color="auto"/>
        <w:right w:val="none" w:sz="0" w:space="0" w:color="auto"/>
      </w:divBdr>
    </w:div>
    <w:div w:id="712389664">
      <w:bodyDiv w:val="1"/>
      <w:marLeft w:val="0"/>
      <w:marRight w:val="0"/>
      <w:marTop w:val="0"/>
      <w:marBottom w:val="0"/>
      <w:divBdr>
        <w:top w:val="none" w:sz="0" w:space="0" w:color="auto"/>
        <w:left w:val="none" w:sz="0" w:space="0" w:color="auto"/>
        <w:bottom w:val="none" w:sz="0" w:space="0" w:color="auto"/>
        <w:right w:val="none" w:sz="0" w:space="0" w:color="auto"/>
      </w:divBdr>
    </w:div>
    <w:div w:id="717702181">
      <w:bodyDiv w:val="1"/>
      <w:marLeft w:val="0"/>
      <w:marRight w:val="0"/>
      <w:marTop w:val="0"/>
      <w:marBottom w:val="0"/>
      <w:divBdr>
        <w:top w:val="none" w:sz="0" w:space="0" w:color="auto"/>
        <w:left w:val="none" w:sz="0" w:space="0" w:color="auto"/>
        <w:bottom w:val="none" w:sz="0" w:space="0" w:color="auto"/>
        <w:right w:val="none" w:sz="0" w:space="0" w:color="auto"/>
      </w:divBdr>
    </w:div>
    <w:div w:id="736392843">
      <w:bodyDiv w:val="1"/>
      <w:marLeft w:val="0"/>
      <w:marRight w:val="0"/>
      <w:marTop w:val="0"/>
      <w:marBottom w:val="0"/>
      <w:divBdr>
        <w:top w:val="none" w:sz="0" w:space="0" w:color="auto"/>
        <w:left w:val="none" w:sz="0" w:space="0" w:color="auto"/>
        <w:bottom w:val="none" w:sz="0" w:space="0" w:color="auto"/>
        <w:right w:val="none" w:sz="0" w:space="0" w:color="auto"/>
      </w:divBdr>
    </w:div>
    <w:div w:id="778911636">
      <w:bodyDiv w:val="1"/>
      <w:marLeft w:val="0"/>
      <w:marRight w:val="0"/>
      <w:marTop w:val="0"/>
      <w:marBottom w:val="0"/>
      <w:divBdr>
        <w:top w:val="none" w:sz="0" w:space="0" w:color="auto"/>
        <w:left w:val="none" w:sz="0" w:space="0" w:color="auto"/>
        <w:bottom w:val="none" w:sz="0" w:space="0" w:color="auto"/>
        <w:right w:val="none" w:sz="0" w:space="0" w:color="auto"/>
      </w:divBdr>
    </w:div>
    <w:div w:id="780497255">
      <w:bodyDiv w:val="1"/>
      <w:marLeft w:val="0"/>
      <w:marRight w:val="0"/>
      <w:marTop w:val="0"/>
      <w:marBottom w:val="0"/>
      <w:divBdr>
        <w:top w:val="none" w:sz="0" w:space="0" w:color="auto"/>
        <w:left w:val="none" w:sz="0" w:space="0" w:color="auto"/>
        <w:bottom w:val="none" w:sz="0" w:space="0" w:color="auto"/>
        <w:right w:val="none" w:sz="0" w:space="0" w:color="auto"/>
      </w:divBdr>
    </w:div>
    <w:div w:id="784695283">
      <w:bodyDiv w:val="1"/>
      <w:marLeft w:val="0"/>
      <w:marRight w:val="0"/>
      <w:marTop w:val="0"/>
      <w:marBottom w:val="0"/>
      <w:divBdr>
        <w:top w:val="none" w:sz="0" w:space="0" w:color="auto"/>
        <w:left w:val="none" w:sz="0" w:space="0" w:color="auto"/>
        <w:bottom w:val="none" w:sz="0" w:space="0" w:color="auto"/>
        <w:right w:val="none" w:sz="0" w:space="0" w:color="auto"/>
      </w:divBdr>
    </w:div>
    <w:div w:id="786237967">
      <w:bodyDiv w:val="1"/>
      <w:marLeft w:val="0"/>
      <w:marRight w:val="0"/>
      <w:marTop w:val="0"/>
      <w:marBottom w:val="0"/>
      <w:divBdr>
        <w:top w:val="none" w:sz="0" w:space="0" w:color="auto"/>
        <w:left w:val="none" w:sz="0" w:space="0" w:color="auto"/>
        <w:bottom w:val="none" w:sz="0" w:space="0" w:color="auto"/>
        <w:right w:val="none" w:sz="0" w:space="0" w:color="auto"/>
      </w:divBdr>
      <w:divsChild>
        <w:div w:id="480925340">
          <w:marLeft w:val="0"/>
          <w:marRight w:val="0"/>
          <w:marTop w:val="0"/>
          <w:marBottom w:val="0"/>
          <w:divBdr>
            <w:top w:val="none" w:sz="0" w:space="0" w:color="auto"/>
            <w:left w:val="none" w:sz="0" w:space="0" w:color="auto"/>
            <w:bottom w:val="none" w:sz="0" w:space="0" w:color="auto"/>
            <w:right w:val="none" w:sz="0" w:space="0" w:color="auto"/>
          </w:divBdr>
        </w:div>
      </w:divsChild>
    </w:div>
    <w:div w:id="787747313">
      <w:bodyDiv w:val="1"/>
      <w:marLeft w:val="0"/>
      <w:marRight w:val="0"/>
      <w:marTop w:val="0"/>
      <w:marBottom w:val="0"/>
      <w:divBdr>
        <w:top w:val="none" w:sz="0" w:space="0" w:color="auto"/>
        <w:left w:val="none" w:sz="0" w:space="0" w:color="auto"/>
        <w:bottom w:val="none" w:sz="0" w:space="0" w:color="auto"/>
        <w:right w:val="none" w:sz="0" w:space="0" w:color="auto"/>
      </w:divBdr>
    </w:div>
    <w:div w:id="814221657">
      <w:bodyDiv w:val="1"/>
      <w:marLeft w:val="0"/>
      <w:marRight w:val="0"/>
      <w:marTop w:val="0"/>
      <w:marBottom w:val="0"/>
      <w:divBdr>
        <w:top w:val="none" w:sz="0" w:space="0" w:color="auto"/>
        <w:left w:val="none" w:sz="0" w:space="0" w:color="auto"/>
        <w:bottom w:val="none" w:sz="0" w:space="0" w:color="auto"/>
        <w:right w:val="none" w:sz="0" w:space="0" w:color="auto"/>
      </w:divBdr>
    </w:div>
    <w:div w:id="824006536">
      <w:bodyDiv w:val="1"/>
      <w:marLeft w:val="0"/>
      <w:marRight w:val="0"/>
      <w:marTop w:val="0"/>
      <w:marBottom w:val="0"/>
      <w:divBdr>
        <w:top w:val="none" w:sz="0" w:space="0" w:color="auto"/>
        <w:left w:val="none" w:sz="0" w:space="0" w:color="auto"/>
        <w:bottom w:val="none" w:sz="0" w:space="0" w:color="auto"/>
        <w:right w:val="none" w:sz="0" w:space="0" w:color="auto"/>
      </w:divBdr>
    </w:div>
    <w:div w:id="825634180">
      <w:bodyDiv w:val="1"/>
      <w:marLeft w:val="0"/>
      <w:marRight w:val="0"/>
      <w:marTop w:val="0"/>
      <w:marBottom w:val="0"/>
      <w:divBdr>
        <w:top w:val="none" w:sz="0" w:space="0" w:color="auto"/>
        <w:left w:val="none" w:sz="0" w:space="0" w:color="auto"/>
        <w:bottom w:val="none" w:sz="0" w:space="0" w:color="auto"/>
        <w:right w:val="none" w:sz="0" w:space="0" w:color="auto"/>
      </w:divBdr>
    </w:div>
    <w:div w:id="836000001">
      <w:bodyDiv w:val="1"/>
      <w:marLeft w:val="0"/>
      <w:marRight w:val="0"/>
      <w:marTop w:val="0"/>
      <w:marBottom w:val="0"/>
      <w:divBdr>
        <w:top w:val="none" w:sz="0" w:space="0" w:color="auto"/>
        <w:left w:val="none" w:sz="0" w:space="0" w:color="auto"/>
        <w:bottom w:val="none" w:sz="0" w:space="0" w:color="auto"/>
        <w:right w:val="none" w:sz="0" w:space="0" w:color="auto"/>
      </w:divBdr>
    </w:div>
    <w:div w:id="850801245">
      <w:bodyDiv w:val="1"/>
      <w:marLeft w:val="0"/>
      <w:marRight w:val="0"/>
      <w:marTop w:val="0"/>
      <w:marBottom w:val="0"/>
      <w:divBdr>
        <w:top w:val="none" w:sz="0" w:space="0" w:color="auto"/>
        <w:left w:val="none" w:sz="0" w:space="0" w:color="auto"/>
        <w:bottom w:val="none" w:sz="0" w:space="0" w:color="auto"/>
        <w:right w:val="none" w:sz="0" w:space="0" w:color="auto"/>
      </w:divBdr>
    </w:div>
    <w:div w:id="857739962">
      <w:bodyDiv w:val="1"/>
      <w:marLeft w:val="0"/>
      <w:marRight w:val="0"/>
      <w:marTop w:val="0"/>
      <w:marBottom w:val="0"/>
      <w:divBdr>
        <w:top w:val="none" w:sz="0" w:space="0" w:color="auto"/>
        <w:left w:val="none" w:sz="0" w:space="0" w:color="auto"/>
        <w:bottom w:val="none" w:sz="0" w:space="0" w:color="auto"/>
        <w:right w:val="none" w:sz="0" w:space="0" w:color="auto"/>
      </w:divBdr>
    </w:div>
    <w:div w:id="860825119">
      <w:bodyDiv w:val="1"/>
      <w:marLeft w:val="0"/>
      <w:marRight w:val="0"/>
      <w:marTop w:val="0"/>
      <w:marBottom w:val="0"/>
      <w:divBdr>
        <w:top w:val="none" w:sz="0" w:space="0" w:color="auto"/>
        <w:left w:val="none" w:sz="0" w:space="0" w:color="auto"/>
        <w:bottom w:val="none" w:sz="0" w:space="0" w:color="auto"/>
        <w:right w:val="none" w:sz="0" w:space="0" w:color="auto"/>
      </w:divBdr>
    </w:div>
    <w:div w:id="906040403">
      <w:bodyDiv w:val="1"/>
      <w:marLeft w:val="0"/>
      <w:marRight w:val="0"/>
      <w:marTop w:val="0"/>
      <w:marBottom w:val="0"/>
      <w:divBdr>
        <w:top w:val="none" w:sz="0" w:space="0" w:color="auto"/>
        <w:left w:val="none" w:sz="0" w:space="0" w:color="auto"/>
        <w:bottom w:val="none" w:sz="0" w:space="0" w:color="auto"/>
        <w:right w:val="none" w:sz="0" w:space="0" w:color="auto"/>
      </w:divBdr>
      <w:divsChild>
        <w:div w:id="386491487">
          <w:marLeft w:val="0"/>
          <w:marRight w:val="0"/>
          <w:marTop w:val="0"/>
          <w:marBottom w:val="0"/>
          <w:divBdr>
            <w:top w:val="none" w:sz="0" w:space="0" w:color="auto"/>
            <w:left w:val="none" w:sz="0" w:space="0" w:color="auto"/>
            <w:bottom w:val="none" w:sz="0" w:space="0" w:color="auto"/>
            <w:right w:val="none" w:sz="0" w:space="0" w:color="auto"/>
          </w:divBdr>
        </w:div>
        <w:div w:id="418992034">
          <w:marLeft w:val="0"/>
          <w:marRight w:val="0"/>
          <w:marTop w:val="0"/>
          <w:marBottom w:val="0"/>
          <w:divBdr>
            <w:top w:val="none" w:sz="0" w:space="0" w:color="auto"/>
            <w:left w:val="none" w:sz="0" w:space="0" w:color="auto"/>
            <w:bottom w:val="none" w:sz="0" w:space="0" w:color="auto"/>
            <w:right w:val="none" w:sz="0" w:space="0" w:color="auto"/>
          </w:divBdr>
        </w:div>
        <w:div w:id="849023746">
          <w:marLeft w:val="0"/>
          <w:marRight w:val="0"/>
          <w:marTop w:val="0"/>
          <w:marBottom w:val="0"/>
          <w:divBdr>
            <w:top w:val="none" w:sz="0" w:space="0" w:color="auto"/>
            <w:left w:val="none" w:sz="0" w:space="0" w:color="auto"/>
            <w:bottom w:val="none" w:sz="0" w:space="0" w:color="auto"/>
            <w:right w:val="none" w:sz="0" w:space="0" w:color="auto"/>
          </w:divBdr>
        </w:div>
        <w:div w:id="861213545">
          <w:marLeft w:val="0"/>
          <w:marRight w:val="0"/>
          <w:marTop w:val="0"/>
          <w:marBottom w:val="0"/>
          <w:divBdr>
            <w:top w:val="none" w:sz="0" w:space="0" w:color="auto"/>
            <w:left w:val="none" w:sz="0" w:space="0" w:color="auto"/>
            <w:bottom w:val="none" w:sz="0" w:space="0" w:color="auto"/>
            <w:right w:val="none" w:sz="0" w:space="0" w:color="auto"/>
          </w:divBdr>
        </w:div>
        <w:div w:id="1037199725">
          <w:marLeft w:val="0"/>
          <w:marRight w:val="0"/>
          <w:marTop w:val="0"/>
          <w:marBottom w:val="0"/>
          <w:divBdr>
            <w:top w:val="none" w:sz="0" w:space="0" w:color="auto"/>
            <w:left w:val="none" w:sz="0" w:space="0" w:color="auto"/>
            <w:bottom w:val="none" w:sz="0" w:space="0" w:color="auto"/>
            <w:right w:val="none" w:sz="0" w:space="0" w:color="auto"/>
          </w:divBdr>
        </w:div>
        <w:div w:id="1210071017">
          <w:marLeft w:val="0"/>
          <w:marRight w:val="0"/>
          <w:marTop w:val="0"/>
          <w:marBottom w:val="0"/>
          <w:divBdr>
            <w:top w:val="none" w:sz="0" w:space="0" w:color="auto"/>
            <w:left w:val="none" w:sz="0" w:space="0" w:color="auto"/>
            <w:bottom w:val="none" w:sz="0" w:space="0" w:color="auto"/>
            <w:right w:val="none" w:sz="0" w:space="0" w:color="auto"/>
          </w:divBdr>
        </w:div>
        <w:div w:id="1326124965">
          <w:marLeft w:val="0"/>
          <w:marRight w:val="0"/>
          <w:marTop w:val="0"/>
          <w:marBottom w:val="0"/>
          <w:divBdr>
            <w:top w:val="none" w:sz="0" w:space="0" w:color="auto"/>
            <w:left w:val="none" w:sz="0" w:space="0" w:color="auto"/>
            <w:bottom w:val="none" w:sz="0" w:space="0" w:color="auto"/>
            <w:right w:val="none" w:sz="0" w:space="0" w:color="auto"/>
          </w:divBdr>
        </w:div>
        <w:div w:id="1330982841">
          <w:marLeft w:val="0"/>
          <w:marRight w:val="0"/>
          <w:marTop w:val="0"/>
          <w:marBottom w:val="0"/>
          <w:divBdr>
            <w:top w:val="none" w:sz="0" w:space="0" w:color="auto"/>
            <w:left w:val="none" w:sz="0" w:space="0" w:color="auto"/>
            <w:bottom w:val="none" w:sz="0" w:space="0" w:color="auto"/>
            <w:right w:val="none" w:sz="0" w:space="0" w:color="auto"/>
          </w:divBdr>
        </w:div>
        <w:div w:id="1790926886">
          <w:marLeft w:val="0"/>
          <w:marRight w:val="0"/>
          <w:marTop w:val="0"/>
          <w:marBottom w:val="0"/>
          <w:divBdr>
            <w:top w:val="none" w:sz="0" w:space="0" w:color="auto"/>
            <w:left w:val="none" w:sz="0" w:space="0" w:color="auto"/>
            <w:bottom w:val="none" w:sz="0" w:space="0" w:color="auto"/>
            <w:right w:val="none" w:sz="0" w:space="0" w:color="auto"/>
          </w:divBdr>
        </w:div>
        <w:div w:id="2045714823">
          <w:marLeft w:val="0"/>
          <w:marRight w:val="0"/>
          <w:marTop w:val="0"/>
          <w:marBottom w:val="0"/>
          <w:divBdr>
            <w:top w:val="none" w:sz="0" w:space="0" w:color="auto"/>
            <w:left w:val="none" w:sz="0" w:space="0" w:color="auto"/>
            <w:bottom w:val="none" w:sz="0" w:space="0" w:color="auto"/>
            <w:right w:val="none" w:sz="0" w:space="0" w:color="auto"/>
          </w:divBdr>
        </w:div>
      </w:divsChild>
    </w:div>
    <w:div w:id="924415741">
      <w:bodyDiv w:val="1"/>
      <w:marLeft w:val="0"/>
      <w:marRight w:val="0"/>
      <w:marTop w:val="0"/>
      <w:marBottom w:val="0"/>
      <w:divBdr>
        <w:top w:val="none" w:sz="0" w:space="0" w:color="auto"/>
        <w:left w:val="none" w:sz="0" w:space="0" w:color="auto"/>
        <w:bottom w:val="none" w:sz="0" w:space="0" w:color="auto"/>
        <w:right w:val="none" w:sz="0" w:space="0" w:color="auto"/>
      </w:divBdr>
    </w:div>
    <w:div w:id="926108671">
      <w:bodyDiv w:val="1"/>
      <w:marLeft w:val="0"/>
      <w:marRight w:val="0"/>
      <w:marTop w:val="0"/>
      <w:marBottom w:val="0"/>
      <w:divBdr>
        <w:top w:val="none" w:sz="0" w:space="0" w:color="auto"/>
        <w:left w:val="none" w:sz="0" w:space="0" w:color="auto"/>
        <w:bottom w:val="none" w:sz="0" w:space="0" w:color="auto"/>
        <w:right w:val="none" w:sz="0" w:space="0" w:color="auto"/>
      </w:divBdr>
    </w:div>
    <w:div w:id="930314093">
      <w:bodyDiv w:val="1"/>
      <w:marLeft w:val="0"/>
      <w:marRight w:val="0"/>
      <w:marTop w:val="0"/>
      <w:marBottom w:val="0"/>
      <w:divBdr>
        <w:top w:val="none" w:sz="0" w:space="0" w:color="auto"/>
        <w:left w:val="none" w:sz="0" w:space="0" w:color="auto"/>
        <w:bottom w:val="none" w:sz="0" w:space="0" w:color="auto"/>
        <w:right w:val="none" w:sz="0" w:space="0" w:color="auto"/>
      </w:divBdr>
    </w:div>
    <w:div w:id="933978791">
      <w:bodyDiv w:val="1"/>
      <w:marLeft w:val="0"/>
      <w:marRight w:val="0"/>
      <w:marTop w:val="0"/>
      <w:marBottom w:val="0"/>
      <w:divBdr>
        <w:top w:val="none" w:sz="0" w:space="0" w:color="auto"/>
        <w:left w:val="none" w:sz="0" w:space="0" w:color="auto"/>
        <w:bottom w:val="none" w:sz="0" w:space="0" w:color="auto"/>
        <w:right w:val="none" w:sz="0" w:space="0" w:color="auto"/>
      </w:divBdr>
    </w:div>
    <w:div w:id="954797347">
      <w:bodyDiv w:val="1"/>
      <w:marLeft w:val="0"/>
      <w:marRight w:val="0"/>
      <w:marTop w:val="0"/>
      <w:marBottom w:val="0"/>
      <w:divBdr>
        <w:top w:val="none" w:sz="0" w:space="0" w:color="auto"/>
        <w:left w:val="none" w:sz="0" w:space="0" w:color="auto"/>
        <w:bottom w:val="none" w:sz="0" w:space="0" w:color="auto"/>
        <w:right w:val="none" w:sz="0" w:space="0" w:color="auto"/>
      </w:divBdr>
    </w:div>
    <w:div w:id="969826268">
      <w:bodyDiv w:val="1"/>
      <w:marLeft w:val="0"/>
      <w:marRight w:val="0"/>
      <w:marTop w:val="0"/>
      <w:marBottom w:val="0"/>
      <w:divBdr>
        <w:top w:val="none" w:sz="0" w:space="0" w:color="auto"/>
        <w:left w:val="none" w:sz="0" w:space="0" w:color="auto"/>
        <w:bottom w:val="none" w:sz="0" w:space="0" w:color="auto"/>
        <w:right w:val="none" w:sz="0" w:space="0" w:color="auto"/>
      </w:divBdr>
      <w:divsChild>
        <w:div w:id="1107702238">
          <w:marLeft w:val="0"/>
          <w:marRight w:val="0"/>
          <w:marTop w:val="0"/>
          <w:marBottom w:val="0"/>
          <w:divBdr>
            <w:top w:val="none" w:sz="0" w:space="0" w:color="auto"/>
            <w:left w:val="none" w:sz="0" w:space="0" w:color="auto"/>
            <w:bottom w:val="none" w:sz="0" w:space="0" w:color="auto"/>
            <w:right w:val="none" w:sz="0" w:space="0" w:color="auto"/>
          </w:divBdr>
        </w:div>
      </w:divsChild>
    </w:div>
    <w:div w:id="988360692">
      <w:bodyDiv w:val="1"/>
      <w:marLeft w:val="0"/>
      <w:marRight w:val="0"/>
      <w:marTop w:val="0"/>
      <w:marBottom w:val="0"/>
      <w:divBdr>
        <w:top w:val="none" w:sz="0" w:space="0" w:color="auto"/>
        <w:left w:val="none" w:sz="0" w:space="0" w:color="auto"/>
        <w:bottom w:val="none" w:sz="0" w:space="0" w:color="auto"/>
        <w:right w:val="none" w:sz="0" w:space="0" w:color="auto"/>
      </w:divBdr>
    </w:div>
    <w:div w:id="1050422392">
      <w:bodyDiv w:val="1"/>
      <w:marLeft w:val="0"/>
      <w:marRight w:val="0"/>
      <w:marTop w:val="0"/>
      <w:marBottom w:val="0"/>
      <w:divBdr>
        <w:top w:val="none" w:sz="0" w:space="0" w:color="auto"/>
        <w:left w:val="none" w:sz="0" w:space="0" w:color="auto"/>
        <w:bottom w:val="none" w:sz="0" w:space="0" w:color="auto"/>
        <w:right w:val="none" w:sz="0" w:space="0" w:color="auto"/>
      </w:divBdr>
    </w:div>
    <w:div w:id="1072122661">
      <w:bodyDiv w:val="1"/>
      <w:marLeft w:val="0"/>
      <w:marRight w:val="0"/>
      <w:marTop w:val="0"/>
      <w:marBottom w:val="0"/>
      <w:divBdr>
        <w:top w:val="none" w:sz="0" w:space="0" w:color="auto"/>
        <w:left w:val="none" w:sz="0" w:space="0" w:color="auto"/>
        <w:bottom w:val="none" w:sz="0" w:space="0" w:color="auto"/>
        <w:right w:val="none" w:sz="0" w:space="0" w:color="auto"/>
      </w:divBdr>
    </w:div>
    <w:div w:id="1073964010">
      <w:bodyDiv w:val="1"/>
      <w:marLeft w:val="0"/>
      <w:marRight w:val="0"/>
      <w:marTop w:val="0"/>
      <w:marBottom w:val="0"/>
      <w:divBdr>
        <w:top w:val="none" w:sz="0" w:space="0" w:color="auto"/>
        <w:left w:val="none" w:sz="0" w:space="0" w:color="auto"/>
        <w:bottom w:val="none" w:sz="0" w:space="0" w:color="auto"/>
        <w:right w:val="none" w:sz="0" w:space="0" w:color="auto"/>
      </w:divBdr>
    </w:div>
    <w:div w:id="1075014244">
      <w:bodyDiv w:val="1"/>
      <w:marLeft w:val="0"/>
      <w:marRight w:val="0"/>
      <w:marTop w:val="0"/>
      <w:marBottom w:val="0"/>
      <w:divBdr>
        <w:top w:val="none" w:sz="0" w:space="0" w:color="auto"/>
        <w:left w:val="none" w:sz="0" w:space="0" w:color="auto"/>
        <w:bottom w:val="none" w:sz="0" w:space="0" w:color="auto"/>
        <w:right w:val="none" w:sz="0" w:space="0" w:color="auto"/>
      </w:divBdr>
      <w:divsChild>
        <w:div w:id="190847987">
          <w:marLeft w:val="0"/>
          <w:marRight w:val="0"/>
          <w:marTop w:val="0"/>
          <w:marBottom w:val="0"/>
          <w:divBdr>
            <w:top w:val="none" w:sz="0" w:space="0" w:color="auto"/>
            <w:left w:val="none" w:sz="0" w:space="0" w:color="auto"/>
            <w:bottom w:val="none" w:sz="0" w:space="0" w:color="auto"/>
            <w:right w:val="none" w:sz="0" w:space="0" w:color="auto"/>
          </w:divBdr>
        </w:div>
      </w:divsChild>
    </w:div>
    <w:div w:id="1080176244">
      <w:bodyDiv w:val="1"/>
      <w:marLeft w:val="0"/>
      <w:marRight w:val="0"/>
      <w:marTop w:val="0"/>
      <w:marBottom w:val="0"/>
      <w:divBdr>
        <w:top w:val="none" w:sz="0" w:space="0" w:color="auto"/>
        <w:left w:val="none" w:sz="0" w:space="0" w:color="auto"/>
        <w:bottom w:val="none" w:sz="0" w:space="0" w:color="auto"/>
        <w:right w:val="none" w:sz="0" w:space="0" w:color="auto"/>
      </w:divBdr>
      <w:divsChild>
        <w:div w:id="1064447558">
          <w:marLeft w:val="0"/>
          <w:marRight w:val="0"/>
          <w:marTop w:val="0"/>
          <w:marBottom w:val="0"/>
          <w:divBdr>
            <w:top w:val="none" w:sz="0" w:space="0" w:color="auto"/>
            <w:left w:val="none" w:sz="0" w:space="0" w:color="auto"/>
            <w:bottom w:val="none" w:sz="0" w:space="0" w:color="auto"/>
            <w:right w:val="none" w:sz="0" w:space="0" w:color="auto"/>
          </w:divBdr>
        </w:div>
        <w:div w:id="1314482300">
          <w:marLeft w:val="0"/>
          <w:marRight w:val="0"/>
          <w:marTop w:val="0"/>
          <w:marBottom w:val="0"/>
          <w:divBdr>
            <w:top w:val="none" w:sz="0" w:space="0" w:color="auto"/>
            <w:left w:val="none" w:sz="0" w:space="0" w:color="auto"/>
            <w:bottom w:val="none" w:sz="0" w:space="0" w:color="auto"/>
            <w:right w:val="none" w:sz="0" w:space="0" w:color="auto"/>
          </w:divBdr>
        </w:div>
        <w:div w:id="2132242982">
          <w:marLeft w:val="0"/>
          <w:marRight w:val="0"/>
          <w:marTop w:val="0"/>
          <w:marBottom w:val="0"/>
          <w:divBdr>
            <w:top w:val="none" w:sz="0" w:space="0" w:color="auto"/>
            <w:left w:val="none" w:sz="0" w:space="0" w:color="auto"/>
            <w:bottom w:val="none" w:sz="0" w:space="0" w:color="auto"/>
            <w:right w:val="none" w:sz="0" w:space="0" w:color="auto"/>
          </w:divBdr>
        </w:div>
      </w:divsChild>
    </w:div>
    <w:div w:id="1094861142">
      <w:bodyDiv w:val="1"/>
      <w:marLeft w:val="0"/>
      <w:marRight w:val="0"/>
      <w:marTop w:val="0"/>
      <w:marBottom w:val="0"/>
      <w:divBdr>
        <w:top w:val="none" w:sz="0" w:space="0" w:color="auto"/>
        <w:left w:val="none" w:sz="0" w:space="0" w:color="auto"/>
        <w:bottom w:val="none" w:sz="0" w:space="0" w:color="auto"/>
        <w:right w:val="none" w:sz="0" w:space="0" w:color="auto"/>
      </w:divBdr>
    </w:div>
    <w:div w:id="1097285857">
      <w:bodyDiv w:val="1"/>
      <w:marLeft w:val="0"/>
      <w:marRight w:val="0"/>
      <w:marTop w:val="0"/>
      <w:marBottom w:val="0"/>
      <w:divBdr>
        <w:top w:val="none" w:sz="0" w:space="0" w:color="auto"/>
        <w:left w:val="none" w:sz="0" w:space="0" w:color="auto"/>
        <w:bottom w:val="none" w:sz="0" w:space="0" w:color="auto"/>
        <w:right w:val="none" w:sz="0" w:space="0" w:color="auto"/>
      </w:divBdr>
    </w:div>
    <w:div w:id="1104379343">
      <w:bodyDiv w:val="1"/>
      <w:marLeft w:val="0"/>
      <w:marRight w:val="0"/>
      <w:marTop w:val="0"/>
      <w:marBottom w:val="0"/>
      <w:divBdr>
        <w:top w:val="none" w:sz="0" w:space="0" w:color="auto"/>
        <w:left w:val="none" w:sz="0" w:space="0" w:color="auto"/>
        <w:bottom w:val="none" w:sz="0" w:space="0" w:color="auto"/>
        <w:right w:val="none" w:sz="0" w:space="0" w:color="auto"/>
      </w:divBdr>
    </w:div>
    <w:div w:id="1109932765">
      <w:bodyDiv w:val="1"/>
      <w:marLeft w:val="0"/>
      <w:marRight w:val="0"/>
      <w:marTop w:val="0"/>
      <w:marBottom w:val="0"/>
      <w:divBdr>
        <w:top w:val="none" w:sz="0" w:space="0" w:color="auto"/>
        <w:left w:val="none" w:sz="0" w:space="0" w:color="auto"/>
        <w:bottom w:val="none" w:sz="0" w:space="0" w:color="auto"/>
        <w:right w:val="none" w:sz="0" w:space="0" w:color="auto"/>
      </w:divBdr>
    </w:div>
    <w:div w:id="1109935245">
      <w:bodyDiv w:val="1"/>
      <w:marLeft w:val="0"/>
      <w:marRight w:val="0"/>
      <w:marTop w:val="0"/>
      <w:marBottom w:val="0"/>
      <w:divBdr>
        <w:top w:val="none" w:sz="0" w:space="0" w:color="auto"/>
        <w:left w:val="none" w:sz="0" w:space="0" w:color="auto"/>
        <w:bottom w:val="none" w:sz="0" w:space="0" w:color="auto"/>
        <w:right w:val="none" w:sz="0" w:space="0" w:color="auto"/>
      </w:divBdr>
    </w:div>
    <w:div w:id="1125200390">
      <w:bodyDiv w:val="1"/>
      <w:marLeft w:val="0"/>
      <w:marRight w:val="0"/>
      <w:marTop w:val="0"/>
      <w:marBottom w:val="0"/>
      <w:divBdr>
        <w:top w:val="none" w:sz="0" w:space="0" w:color="auto"/>
        <w:left w:val="none" w:sz="0" w:space="0" w:color="auto"/>
        <w:bottom w:val="none" w:sz="0" w:space="0" w:color="auto"/>
        <w:right w:val="none" w:sz="0" w:space="0" w:color="auto"/>
      </w:divBdr>
      <w:divsChild>
        <w:div w:id="1539851472">
          <w:marLeft w:val="0"/>
          <w:marRight w:val="0"/>
          <w:marTop w:val="0"/>
          <w:marBottom w:val="0"/>
          <w:divBdr>
            <w:top w:val="none" w:sz="0" w:space="0" w:color="auto"/>
            <w:left w:val="none" w:sz="0" w:space="0" w:color="auto"/>
            <w:bottom w:val="none" w:sz="0" w:space="0" w:color="auto"/>
            <w:right w:val="none" w:sz="0" w:space="0" w:color="auto"/>
          </w:divBdr>
        </w:div>
        <w:div w:id="1773546220">
          <w:marLeft w:val="0"/>
          <w:marRight w:val="0"/>
          <w:marTop w:val="0"/>
          <w:marBottom w:val="0"/>
          <w:divBdr>
            <w:top w:val="none" w:sz="0" w:space="0" w:color="auto"/>
            <w:left w:val="none" w:sz="0" w:space="0" w:color="auto"/>
            <w:bottom w:val="none" w:sz="0" w:space="0" w:color="auto"/>
            <w:right w:val="none" w:sz="0" w:space="0" w:color="auto"/>
          </w:divBdr>
        </w:div>
      </w:divsChild>
    </w:div>
    <w:div w:id="1134064220">
      <w:bodyDiv w:val="1"/>
      <w:marLeft w:val="0"/>
      <w:marRight w:val="0"/>
      <w:marTop w:val="0"/>
      <w:marBottom w:val="0"/>
      <w:divBdr>
        <w:top w:val="none" w:sz="0" w:space="0" w:color="auto"/>
        <w:left w:val="none" w:sz="0" w:space="0" w:color="auto"/>
        <w:bottom w:val="none" w:sz="0" w:space="0" w:color="auto"/>
        <w:right w:val="none" w:sz="0" w:space="0" w:color="auto"/>
      </w:divBdr>
    </w:div>
    <w:div w:id="1136991828">
      <w:bodyDiv w:val="1"/>
      <w:marLeft w:val="0"/>
      <w:marRight w:val="0"/>
      <w:marTop w:val="0"/>
      <w:marBottom w:val="0"/>
      <w:divBdr>
        <w:top w:val="none" w:sz="0" w:space="0" w:color="auto"/>
        <w:left w:val="none" w:sz="0" w:space="0" w:color="auto"/>
        <w:bottom w:val="none" w:sz="0" w:space="0" w:color="auto"/>
        <w:right w:val="none" w:sz="0" w:space="0" w:color="auto"/>
      </w:divBdr>
    </w:div>
    <w:div w:id="1139107064">
      <w:bodyDiv w:val="1"/>
      <w:marLeft w:val="0"/>
      <w:marRight w:val="0"/>
      <w:marTop w:val="0"/>
      <w:marBottom w:val="0"/>
      <w:divBdr>
        <w:top w:val="none" w:sz="0" w:space="0" w:color="auto"/>
        <w:left w:val="none" w:sz="0" w:space="0" w:color="auto"/>
        <w:bottom w:val="none" w:sz="0" w:space="0" w:color="auto"/>
        <w:right w:val="none" w:sz="0" w:space="0" w:color="auto"/>
      </w:divBdr>
    </w:div>
    <w:div w:id="1140271877">
      <w:bodyDiv w:val="1"/>
      <w:marLeft w:val="0"/>
      <w:marRight w:val="0"/>
      <w:marTop w:val="0"/>
      <w:marBottom w:val="0"/>
      <w:divBdr>
        <w:top w:val="none" w:sz="0" w:space="0" w:color="auto"/>
        <w:left w:val="none" w:sz="0" w:space="0" w:color="auto"/>
        <w:bottom w:val="none" w:sz="0" w:space="0" w:color="auto"/>
        <w:right w:val="none" w:sz="0" w:space="0" w:color="auto"/>
      </w:divBdr>
    </w:div>
    <w:div w:id="1169103682">
      <w:bodyDiv w:val="1"/>
      <w:marLeft w:val="0"/>
      <w:marRight w:val="0"/>
      <w:marTop w:val="0"/>
      <w:marBottom w:val="0"/>
      <w:divBdr>
        <w:top w:val="none" w:sz="0" w:space="0" w:color="auto"/>
        <w:left w:val="none" w:sz="0" w:space="0" w:color="auto"/>
        <w:bottom w:val="none" w:sz="0" w:space="0" w:color="auto"/>
        <w:right w:val="none" w:sz="0" w:space="0" w:color="auto"/>
      </w:divBdr>
    </w:div>
    <w:div w:id="1176069108">
      <w:bodyDiv w:val="1"/>
      <w:marLeft w:val="0"/>
      <w:marRight w:val="0"/>
      <w:marTop w:val="0"/>
      <w:marBottom w:val="0"/>
      <w:divBdr>
        <w:top w:val="none" w:sz="0" w:space="0" w:color="auto"/>
        <w:left w:val="none" w:sz="0" w:space="0" w:color="auto"/>
        <w:bottom w:val="none" w:sz="0" w:space="0" w:color="auto"/>
        <w:right w:val="none" w:sz="0" w:space="0" w:color="auto"/>
      </w:divBdr>
    </w:div>
    <w:div w:id="1195925382">
      <w:bodyDiv w:val="1"/>
      <w:marLeft w:val="0"/>
      <w:marRight w:val="0"/>
      <w:marTop w:val="0"/>
      <w:marBottom w:val="0"/>
      <w:divBdr>
        <w:top w:val="none" w:sz="0" w:space="0" w:color="auto"/>
        <w:left w:val="none" w:sz="0" w:space="0" w:color="auto"/>
        <w:bottom w:val="none" w:sz="0" w:space="0" w:color="auto"/>
        <w:right w:val="none" w:sz="0" w:space="0" w:color="auto"/>
      </w:divBdr>
    </w:div>
    <w:div w:id="1199002596">
      <w:bodyDiv w:val="1"/>
      <w:marLeft w:val="0"/>
      <w:marRight w:val="0"/>
      <w:marTop w:val="0"/>
      <w:marBottom w:val="0"/>
      <w:divBdr>
        <w:top w:val="none" w:sz="0" w:space="0" w:color="auto"/>
        <w:left w:val="none" w:sz="0" w:space="0" w:color="auto"/>
        <w:bottom w:val="none" w:sz="0" w:space="0" w:color="auto"/>
        <w:right w:val="none" w:sz="0" w:space="0" w:color="auto"/>
      </w:divBdr>
    </w:div>
    <w:div w:id="1205099430">
      <w:bodyDiv w:val="1"/>
      <w:marLeft w:val="0"/>
      <w:marRight w:val="0"/>
      <w:marTop w:val="0"/>
      <w:marBottom w:val="0"/>
      <w:divBdr>
        <w:top w:val="none" w:sz="0" w:space="0" w:color="auto"/>
        <w:left w:val="none" w:sz="0" w:space="0" w:color="auto"/>
        <w:bottom w:val="none" w:sz="0" w:space="0" w:color="auto"/>
        <w:right w:val="none" w:sz="0" w:space="0" w:color="auto"/>
      </w:divBdr>
    </w:div>
    <w:div w:id="1217157046">
      <w:bodyDiv w:val="1"/>
      <w:marLeft w:val="0"/>
      <w:marRight w:val="0"/>
      <w:marTop w:val="0"/>
      <w:marBottom w:val="0"/>
      <w:divBdr>
        <w:top w:val="none" w:sz="0" w:space="0" w:color="auto"/>
        <w:left w:val="none" w:sz="0" w:space="0" w:color="auto"/>
        <w:bottom w:val="none" w:sz="0" w:space="0" w:color="auto"/>
        <w:right w:val="none" w:sz="0" w:space="0" w:color="auto"/>
      </w:divBdr>
    </w:div>
    <w:div w:id="1219049190">
      <w:bodyDiv w:val="1"/>
      <w:marLeft w:val="0"/>
      <w:marRight w:val="0"/>
      <w:marTop w:val="0"/>
      <w:marBottom w:val="0"/>
      <w:divBdr>
        <w:top w:val="none" w:sz="0" w:space="0" w:color="auto"/>
        <w:left w:val="none" w:sz="0" w:space="0" w:color="auto"/>
        <w:bottom w:val="none" w:sz="0" w:space="0" w:color="auto"/>
        <w:right w:val="none" w:sz="0" w:space="0" w:color="auto"/>
      </w:divBdr>
    </w:div>
    <w:div w:id="1225263683">
      <w:bodyDiv w:val="1"/>
      <w:marLeft w:val="0"/>
      <w:marRight w:val="0"/>
      <w:marTop w:val="0"/>
      <w:marBottom w:val="0"/>
      <w:divBdr>
        <w:top w:val="none" w:sz="0" w:space="0" w:color="auto"/>
        <w:left w:val="none" w:sz="0" w:space="0" w:color="auto"/>
        <w:bottom w:val="none" w:sz="0" w:space="0" w:color="auto"/>
        <w:right w:val="none" w:sz="0" w:space="0" w:color="auto"/>
      </w:divBdr>
    </w:div>
    <w:div w:id="1234199633">
      <w:bodyDiv w:val="1"/>
      <w:marLeft w:val="0"/>
      <w:marRight w:val="0"/>
      <w:marTop w:val="0"/>
      <w:marBottom w:val="0"/>
      <w:divBdr>
        <w:top w:val="none" w:sz="0" w:space="0" w:color="auto"/>
        <w:left w:val="none" w:sz="0" w:space="0" w:color="auto"/>
        <w:bottom w:val="none" w:sz="0" w:space="0" w:color="auto"/>
        <w:right w:val="none" w:sz="0" w:space="0" w:color="auto"/>
      </w:divBdr>
    </w:div>
    <w:div w:id="1247809429">
      <w:bodyDiv w:val="1"/>
      <w:marLeft w:val="0"/>
      <w:marRight w:val="0"/>
      <w:marTop w:val="0"/>
      <w:marBottom w:val="0"/>
      <w:divBdr>
        <w:top w:val="none" w:sz="0" w:space="0" w:color="auto"/>
        <w:left w:val="none" w:sz="0" w:space="0" w:color="auto"/>
        <w:bottom w:val="none" w:sz="0" w:space="0" w:color="auto"/>
        <w:right w:val="none" w:sz="0" w:space="0" w:color="auto"/>
      </w:divBdr>
    </w:div>
    <w:div w:id="1250695001">
      <w:bodyDiv w:val="1"/>
      <w:marLeft w:val="0"/>
      <w:marRight w:val="0"/>
      <w:marTop w:val="0"/>
      <w:marBottom w:val="0"/>
      <w:divBdr>
        <w:top w:val="none" w:sz="0" w:space="0" w:color="auto"/>
        <w:left w:val="none" w:sz="0" w:space="0" w:color="auto"/>
        <w:bottom w:val="none" w:sz="0" w:space="0" w:color="auto"/>
        <w:right w:val="none" w:sz="0" w:space="0" w:color="auto"/>
      </w:divBdr>
    </w:div>
    <w:div w:id="1267156435">
      <w:bodyDiv w:val="1"/>
      <w:marLeft w:val="0"/>
      <w:marRight w:val="0"/>
      <w:marTop w:val="0"/>
      <w:marBottom w:val="0"/>
      <w:divBdr>
        <w:top w:val="none" w:sz="0" w:space="0" w:color="auto"/>
        <w:left w:val="none" w:sz="0" w:space="0" w:color="auto"/>
        <w:bottom w:val="none" w:sz="0" w:space="0" w:color="auto"/>
        <w:right w:val="none" w:sz="0" w:space="0" w:color="auto"/>
      </w:divBdr>
    </w:div>
    <w:div w:id="1279096352">
      <w:bodyDiv w:val="1"/>
      <w:marLeft w:val="0"/>
      <w:marRight w:val="0"/>
      <w:marTop w:val="0"/>
      <w:marBottom w:val="0"/>
      <w:divBdr>
        <w:top w:val="none" w:sz="0" w:space="0" w:color="auto"/>
        <w:left w:val="none" w:sz="0" w:space="0" w:color="auto"/>
        <w:bottom w:val="none" w:sz="0" w:space="0" w:color="auto"/>
        <w:right w:val="none" w:sz="0" w:space="0" w:color="auto"/>
      </w:divBdr>
      <w:divsChild>
        <w:div w:id="575940529">
          <w:marLeft w:val="0"/>
          <w:marRight w:val="0"/>
          <w:marTop w:val="0"/>
          <w:marBottom w:val="0"/>
          <w:divBdr>
            <w:top w:val="none" w:sz="0" w:space="0" w:color="auto"/>
            <w:left w:val="none" w:sz="0" w:space="0" w:color="auto"/>
            <w:bottom w:val="none" w:sz="0" w:space="0" w:color="auto"/>
            <w:right w:val="none" w:sz="0" w:space="0" w:color="auto"/>
          </w:divBdr>
        </w:div>
      </w:divsChild>
    </w:div>
    <w:div w:id="1298729095">
      <w:bodyDiv w:val="1"/>
      <w:marLeft w:val="0"/>
      <w:marRight w:val="0"/>
      <w:marTop w:val="0"/>
      <w:marBottom w:val="0"/>
      <w:divBdr>
        <w:top w:val="none" w:sz="0" w:space="0" w:color="auto"/>
        <w:left w:val="none" w:sz="0" w:space="0" w:color="auto"/>
        <w:bottom w:val="none" w:sz="0" w:space="0" w:color="auto"/>
        <w:right w:val="none" w:sz="0" w:space="0" w:color="auto"/>
      </w:divBdr>
      <w:divsChild>
        <w:div w:id="854927471">
          <w:marLeft w:val="0"/>
          <w:marRight w:val="0"/>
          <w:marTop w:val="0"/>
          <w:marBottom w:val="0"/>
          <w:divBdr>
            <w:top w:val="none" w:sz="0" w:space="0" w:color="auto"/>
            <w:left w:val="none" w:sz="0" w:space="0" w:color="auto"/>
            <w:bottom w:val="none" w:sz="0" w:space="0" w:color="auto"/>
            <w:right w:val="none" w:sz="0" w:space="0" w:color="auto"/>
          </w:divBdr>
        </w:div>
      </w:divsChild>
    </w:div>
    <w:div w:id="1306937533">
      <w:bodyDiv w:val="1"/>
      <w:marLeft w:val="0"/>
      <w:marRight w:val="0"/>
      <w:marTop w:val="0"/>
      <w:marBottom w:val="0"/>
      <w:divBdr>
        <w:top w:val="none" w:sz="0" w:space="0" w:color="auto"/>
        <w:left w:val="none" w:sz="0" w:space="0" w:color="auto"/>
        <w:bottom w:val="none" w:sz="0" w:space="0" w:color="auto"/>
        <w:right w:val="none" w:sz="0" w:space="0" w:color="auto"/>
      </w:divBdr>
    </w:div>
    <w:div w:id="1310210771">
      <w:bodyDiv w:val="1"/>
      <w:marLeft w:val="0"/>
      <w:marRight w:val="0"/>
      <w:marTop w:val="0"/>
      <w:marBottom w:val="0"/>
      <w:divBdr>
        <w:top w:val="none" w:sz="0" w:space="0" w:color="auto"/>
        <w:left w:val="none" w:sz="0" w:space="0" w:color="auto"/>
        <w:bottom w:val="none" w:sz="0" w:space="0" w:color="auto"/>
        <w:right w:val="none" w:sz="0" w:space="0" w:color="auto"/>
      </w:divBdr>
    </w:div>
    <w:div w:id="1323848158">
      <w:bodyDiv w:val="1"/>
      <w:marLeft w:val="0"/>
      <w:marRight w:val="0"/>
      <w:marTop w:val="0"/>
      <w:marBottom w:val="0"/>
      <w:divBdr>
        <w:top w:val="none" w:sz="0" w:space="0" w:color="auto"/>
        <w:left w:val="none" w:sz="0" w:space="0" w:color="auto"/>
        <w:bottom w:val="none" w:sz="0" w:space="0" w:color="auto"/>
        <w:right w:val="none" w:sz="0" w:space="0" w:color="auto"/>
      </w:divBdr>
    </w:div>
    <w:div w:id="1334068463">
      <w:bodyDiv w:val="1"/>
      <w:marLeft w:val="0"/>
      <w:marRight w:val="0"/>
      <w:marTop w:val="0"/>
      <w:marBottom w:val="0"/>
      <w:divBdr>
        <w:top w:val="none" w:sz="0" w:space="0" w:color="auto"/>
        <w:left w:val="none" w:sz="0" w:space="0" w:color="auto"/>
        <w:bottom w:val="none" w:sz="0" w:space="0" w:color="auto"/>
        <w:right w:val="none" w:sz="0" w:space="0" w:color="auto"/>
      </w:divBdr>
    </w:div>
    <w:div w:id="1335692253">
      <w:bodyDiv w:val="1"/>
      <w:marLeft w:val="0"/>
      <w:marRight w:val="0"/>
      <w:marTop w:val="0"/>
      <w:marBottom w:val="0"/>
      <w:divBdr>
        <w:top w:val="none" w:sz="0" w:space="0" w:color="auto"/>
        <w:left w:val="none" w:sz="0" w:space="0" w:color="auto"/>
        <w:bottom w:val="none" w:sz="0" w:space="0" w:color="auto"/>
        <w:right w:val="none" w:sz="0" w:space="0" w:color="auto"/>
      </w:divBdr>
    </w:div>
    <w:div w:id="1337264936">
      <w:bodyDiv w:val="1"/>
      <w:marLeft w:val="0"/>
      <w:marRight w:val="0"/>
      <w:marTop w:val="0"/>
      <w:marBottom w:val="0"/>
      <w:divBdr>
        <w:top w:val="none" w:sz="0" w:space="0" w:color="auto"/>
        <w:left w:val="none" w:sz="0" w:space="0" w:color="auto"/>
        <w:bottom w:val="none" w:sz="0" w:space="0" w:color="auto"/>
        <w:right w:val="none" w:sz="0" w:space="0" w:color="auto"/>
      </w:divBdr>
    </w:div>
    <w:div w:id="1348943073">
      <w:bodyDiv w:val="1"/>
      <w:marLeft w:val="0"/>
      <w:marRight w:val="0"/>
      <w:marTop w:val="0"/>
      <w:marBottom w:val="0"/>
      <w:divBdr>
        <w:top w:val="none" w:sz="0" w:space="0" w:color="auto"/>
        <w:left w:val="none" w:sz="0" w:space="0" w:color="auto"/>
        <w:bottom w:val="none" w:sz="0" w:space="0" w:color="auto"/>
        <w:right w:val="none" w:sz="0" w:space="0" w:color="auto"/>
      </w:divBdr>
    </w:div>
    <w:div w:id="1353066625">
      <w:bodyDiv w:val="1"/>
      <w:marLeft w:val="0"/>
      <w:marRight w:val="0"/>
      <w:marTop w:val="0"/>
      <w:marBottom w:val="0"/>
      <w:divBdr>
        <w:top w:val="none" w:sz="0" w:space="0" w:color="auto"/>
        <w:left w:val="none" w:sz="0" w:space="0" w:color="auto"/>
        <w:bottom w:val="none" w:sz="0" w:space="0" w:color="auto"/>
        <w:right w:val="none" w:sz="0" w:space="0" w:color="auto"/>
      </w:divBdr>
    </w:div>
    <w:div w:id="1357150465">
      <w:bodyDiv w:val="1"/>
      <w:marLeft w:val="0"/>
      <w:marRight w:val="0"/>
      <w:marTop w:val="0"/>
      <w:marBottom w:val="0"/>
      <w:divBdr>
        <w:top w:val="none" w:sz="0" w:space="0" w:color="auto"/>
        <w:left w:val="none" w:sz="0" w:space="0" w:color="auto"/>
        <w:bottom w:val="none" w:sz="0" w:space="0" w:color="auto"/>
        <w:right w:val="none" w:sz="0" w:space="0" w:color="auto"/>
      </w:divBdr>
    </w:div>
    <w:div w:id="1369379256">
      <w:bodyDiv w:val="1"/>
      <w:marLeft w:val="0"/>
      <w:marRight w:val="0"/>
      <w:marTop w:val="0"/>
      <w:marBottom w:val="0"/>
      <w:divBdr>
        <w:top w:val="none" w:sz="0" w:space="0" w:color="auto"/>
        <w:left w:val="none" w:sz="0" w:space="0" w:color="auto"/>
        <w:bottom w:val="none" w:sz="0" w:space="0" w:color="auto"/>
        <w:right w:val="none" w:sz="0" w:space="0" w:color="auto"/>
      </w:divBdr>
    </w:div>
    <w:div w:id="1377849156">
      <w:bodyDiv w:val="1"/>
      <w:marLeft w:val="0"/>
      <w:marRight w:val="0"/>
      <w:marTop w:val="0"/>
      <w:marBottom w:val="0"/>
      <w:divBdr>
        <w:top w:val="none" w:sz="0" w:space="0" w:color="auto"/>
        <w:left w:val="none" w:sz="0" w:space="0" w:color="auto"/>
        <w:bottom w:val="none" w:sz="0" w:space="0" w:color="auto"/>
        <w:right w:val="none" w:sz="0" w:space="0" w:color="auto"/>
      </w:divBdr>
    </w:div>
    <w:div w:id="1387023753">
      <w:bodyDiv w:val="1"/>
      <w:marLeft w:val="0"/>
      <w:marRight w:val="0"/>
      <w:marTop w:val="0"/>
      <w:marBottom w:val="0"/>
      <w:divBdr>
        <w:top w:val="none" w:sz="0" w:space="0" w:color="auto"/>
        <w:left w:val="none" w:sz="0" w:space="0" w:color="auto"/>
        <w:bottom w:val="none" w:sz="0" w:space="0" w:color="auto"/>
        <w:right w:val="none" w:sz="0" w:space="0" w:color="auto"/>
      </w:divBdr>
    </w:div>
    <w:div w:id="1387215550">
      <w:bodyDiv w:val="1"/>
      <w:marLeft w:val="0"/>
      <w:marRight w:val="0"/>
      <w:marTop w:val="0"/>
      <w:marBottom w:val="0"/>
      <w:divBdr>
        <w:top w:val="none" w:sz="0" w:space="0" w:color="auto"/>
        <w:left w:val="none" w:sz="0" w:space="0" w:color="auto"/>
        <w:bottom w:val="none" w:sz="0" w:space="0" w:color="auto"/>
        <w:right w:val="none" w:sz="0" w:space="0" w:color="auto"/>
      </w:divBdr>
    </w:div>
    <w:div w:id="1399203518">
      <w:bodyDiv w:val="1"/>
      <w:marLeft w:val="0"/>
      <w:marRight w:val="0"/>
      <w:marTop w:val="0"/>
      <w:marBottom w:val="0"/>
      <w:divBdr>
        <w:top w:val="none" w:sz="0" w:space="0" w:color="auto"/>
        <w:left w:val="none" w:sz="0" w:space="0" w:color="auto"/>
        <w:bottom w:val="none" w:sz="0" w:space="0" w:color="auto"/>
        <w:right w:val="none" w:sz="0" w:space="0" w:color="auto"/>
      </w:divBdr>
    </w:div>
    <w:div w:id="1399591397">
      <w:bodyDiv w:val="1"/>
      <w:marLeft w:val="0"/>
      <w:marRight w:val="0"/>
      <w:marTop w:val="0"/>
      <w:marBottom w:val="0"/>
      <w:divBdr>
        <w:top w:val="none" w:sz="0" w:space="0" w:color="auto"/>
        <w:left w:val="none" w:sz="0" w:space="0" w:color="auto"/>
        <w:bottom w:val="none" w:sz="0" w:space="0" w:color="auto"/>
        <w:right w:val="none" w:sz="0" w:space="0" w:color="auto"/>
      </w:divBdr>
    </w:div>
    <w:div w:id="1408307067">
      <w:bodyDiv w:val="1"/>
      <w:marLeft w:val="0"/>
      <w:marRight w:val="0"/>
      <w:marTop w:val="0"/>
      <w:marBottom w:val="0"/>
      <w:divBdr>
        <w:top w:val="none" w:sz="0" w:space="0" w:color="auto"/>
        <w:left w:val="none" w:sz="0" w:space="0" w:color="auto"/>
        <w:bottom w:val="none" w:sz="0" w:space="0" w:color="auto"/>
        <w:right w:val="none" w:sz="0" w:space="0" w:color="auto"/>
      </w:divBdr>
      <w:divsChild>
        <w:div w:id="1743135328">
          <w:marLeft w:val="0"/>
          <w:marRight w:val="0"/>
          <w:marTop w:val="0"/>
          <w:marBottom w:val="0"/>
          <w:divBdr>
            <w:top w:val="none" w:sz="0" w:space="0" w:color="auto"/>
            <w:left w:val="none" w:sz="0" w:space="0" w:color="auto"/>
            <w:bottom w:val="none" w:sz="0" w:space="0" w:color="auto"/>
            <w:right w:val="none" w:sz="0" w:space="0" w:color="auto"/>
          </w:divBdr>
        </w:div>
      </w:divsChild>
    </w:div>
    <w:div w:id="1419911510">
      <w:bodyDiv w:val="1"/>
      <w:marLeft w:val="0"/>
      <w:marRight w:val="0"/>
      <w:marTop w:val="0"/>
      <w:marBottom w:val="0"/>
      <w:divBdr>
        <w:top w:val="none" w:sz="0" w:space="0" w:color="auto"/>
        <w:left w:val="none" w:sz="0" w:space="0" w:color="auto"/>
        <w:bottom w:val="none" w:sz="0" w:space="0" w:color="auto"/>
        <w:right w:val="none" w:sz="0" w:space="0" w:color="auto"/>
      </w:divBdr>
    </w:div>
    <w:div w:id="1430269555">
      <w:bodyDiv w:val="1"/>
      <w:marLeft w:val="0"/>
      <w:marRight w:val="0"/>
      <w:marTop w:val="0"/>
      <w:marBottom w:val="0"/>
      <w:divBdr>
        <w:top w:val="none" w:sz="0" w:space="0" w:color="auto"/>
        <w:left w:val="none" w:sz="0" w:space="0" w:color="auto"/>
        <w:bottom w:val="none" w:sz="0" w:space="0" w:color="auto"/>
        <w:right w:val="none" w:sz="0" w:space="0" w:color="auto"/>
      </w:divBdr>
      <w:divsChild>
        <w:div w:id="333341695">
          <w:marLeft w:val="0"/>
          <w:marRight w:val="0"/>
          <w:marTop w:val="0"/>
          <w:marBottom w:val="0"/>
          <w:divBdr>
            <w:top w:val="none" w:sz="0" w:space="0" w:color="auto"/>
            <w:left w:val="none" w:sz="0" w:space="0" w:color="auto"/>
            <w:bottom w:val="none" w:sz="0" w:space="0" w:color="auto"/>
            <w:right w:val="none" w:sz="0" w:space="0" w:color="auto"/>
          </w:divBdr>
        </w:div>
      </w:divsChild>
    </w:div>
    <w:div w:id="1433821062">
      <w:bodyDiv w:val="1"/>
      <w:marLeft w:val="0"/>
      <w:marRight w:val="0"/>
      <w:marTop w:val="0"/>
      <w:marBottom w:val="0"/>
      <w:divBdr>
        <w:top w:val="none" w:sz="0" w:space="0" w:color="auto"/>
        <w:left w:val="none" w:sz="0" w:space="0" w:color="auto"/>
        <w:bottom w:val="none" w:sz="0" w:space="0" w:color="auto"/>
        <w:right w:val="none" w:sz="0" w:space="0" w:color="auto"/>
      </w:divBdr>
    </w:div>
    <w:div w:id="1440174465">
      <w:bodyDiv w:val="1"/>
      <w:marLeft w:val="0"/>
      <w:marRight w:val="0"/>
      <w:marTop w:val="0"/>
      <w:marBottom w:val="0"/>
      <w:divBdr>
        <w:top w:val="none" w:sz="0" w:space="0" w:color="auto"/>
        <w:left w:val="none" w:sz="0" w:space="0" w:color="auto"/>
        <w:bottom w:val="none" w:sz="0" w:space="0" w:color="auto"/>
        <w:right w:val="none" w:sz="0" w:space="0" w:color="auto"/>
      </w:divBdr>
    </w:div>
    <w:div w:id="1441729209">
      <w:bodyDiv w:val="1"/>
      <w:marLeft w:val="0"/>
      <w:marRight w:val="0"/>
      <w:marTop w:val="0"/>
      <w:marBottom w:val="0"/>
      <w:divBdr>
        <w:top w:val="none" w:sz="0" w:space="0" w:color="auto"/>
        <w:left w:val="none" w:sz="0" w:space="0" w:color="auto"/>
        <w:bottom w:val="none" w:sz="0" w:space="0" w:color="auto"/>
        <w:right w:val="none" w:sz="0" w:space="0" w:color="auto"/>
      </w:divBdr>
    </w:div>
    <w:div w:id="1448432192">
      <w:bodyDiv w:val="1"/>
      <w:marLeft w:val="0"/>
      <w:marRight w:val="0"/>
      <w:marTop w:val="0"/>
      <w:marBottom w:val="0"/>
      <w:divBdr>
        <w:top w:val="none" w:sz="0" w:space="0" w:color="auto"/>
        <w:left w:val="none" w:sz="0" w:space="0" w:color="auto"/>
        <w:bottom w:val="none" w:sz="0" w:space="0" w:color="auto"/>
        <w:right w:val="none" w:sz="0" w:space="0" w:color="auto"/>
      </w:divBdr>
    </w:div>
    <w:div w:id="1452632638">
      <w:bodyDiv w:val="1"/>
      <w:marLeft w:val="0"/>
      <w:marRight w:val="0"/>
      <w:marTop w:val="0"/>
      <w:marBottom w:val="0"/>
      <w:divBdr>
        <w:top w:val="none" w:sz="0" w:space="0" w:color="auto"/>
        <w:left w:val="none" w:sz="0" w:space="0" w:color="auto"/>
        <w:bottom w:val="none" w:sz="0" w:space="0" w:color="auto"/>
        <w:right w:val="none" w:sz="0" w:space="0" w:color="auto"/>
      </w:divBdr>
    </w:div>
    <w:div w:id="1471366535">
      <w:bodyDiv w:val="1"/>
      <w:marLeft w:val="0"/>
      <w:marRight w:val="0"/>
      <w:marTop w:val="0"/>
      <w:marBottom w:val="0"/>
      <w:divBdr>
        <w:top w:val="none" w:sz="0" w:space="0" w:color="auto"/>
        <w:left w:val="none" w:sz="0" w:space="0" w:color="auto"/>
        <w:bottom w:val="none" w:sz="0" w:space="0" w:color="auto"/>
        <w:right w:val="none" w:sz="0" w:space="0" w:color="auto"/>
      </w:divBdr>
    </w:div>
    <w:div w:id="1471678825">
      <w:bodyDiv w:val="1"/>
      <w:marLeft w:val="0"/>
      <w:marRight w:val="0"/>
      <w:marTop w:val="0"/>
      <w:marBottom w:val="0"/>
      <w:divBdr>
        <w:top w:val="none" w:sz="0" w:space="0" w:color="auto"/>
        <w:left w:val="none" w:sz="0" w:space="0" w:color="auto"/>
        <w:bottom w:val="none" w:sz="0" w:space="0" w:color="auto"/>
        <w:right w:val="none" w:sz="0" w:space="0" w:color="auto"/>
      </w:divBdr>
    </w:div>
    <w:div w:id="1485660520">
      <w:bodyDiv w:val="1"/>
      <w:marLeft w:val="0"/>
      <w:marRight w:val="0"/>
      <w:marTop w:val="0"/>
      <w:marBottom w:val="0"/>
      <w:divBdr>
        <w:top w:val="none" w:sz="0" w:space="0" w:color="auto"/>
        <w:left w:val="none" w:sz="0" w:space="0" w:color="auto"/>
        <w:bottom w:val="none" w:sz="0" w:space="0" w:color="auto"/>
        <w:right w:val="none" w:sz="0" w:space="0" w:color="auto"/>
      </w:divBdr>
      <w:divsChild>
        <w:div w:id="313070351">
          <w:marLeft w:val="0"/>
          <w:marRight w:val="0"/>
          <w:marTop w:val="0"/>
          <w:marBottom w:val="0"/>
          <w:divBdr>
            <w:top w:val="none" w:sz="0" w:space="0" w:color="auto"/>
            <w:left w:val="none" w:sz="0" w:space="0" w:color="auto"/>
            <w:bottom w:val="none" w:sz="0" w:space="0" w:color="auto"/>
            <w:right w:val="none" w:sz="0" w:space="0" w:color="auto"/>
          </w:divBdr>
        </w:div>
        <w:div w:id="605428648">
          <w:marLeft w:val="0"/>
          <w:marRight w:val="0"/>
          <w:marTop w:val="0"/>
          <w:marBottom w:val="0"/>
          <w:divBdr>
            <w:top w:val="none" w:sz="0" w:space="0" w:color="auto"/>
            <w:left w:val="none" w:sz="0" w:space="0" w:color="auto"/>
            <w:bottom w:val="none" w:sz="0" w:space="0" w:color="auto"/>
            <w:right w:val="none" w:sz="0" w:space="0" w:color="auto"/>
          </w:divBdr>
        </w:div>
        <w:div w:id="930354263">
          <w:marLeft w:val="0"/>
          <w:marRight w:val="0"/>
          <w:marTop w:val="0"/>
          <w:marBottom w:val="0"/>
          <w:divBdr>
            <w:top w:val="none" w:sz="0" w:space="0" w:color="auto"/>
            <w:left w:val="none" w:sz="0" w:space="0" w:color="auto"/>
            <w:bottom w:val="none" w:sz="0" w:space="0" w:color="auto"/>
            <w:right w:val="none" w:sz="0" w:space="0" w:color="auto"/>
          </w:divBdr>
        </w:div>
        <w:div w:id="1502506277">
          <w:marLeft w:val="0"/>
          <w:marRight w:val="0"/>
          <w:marTop w:val="0"/>
          <w:marBottom w:val="0"/>
          <w:divBdr>
            <w:top w:val="none" w:sz="0" w:space="0" w:color="auto"/>
            <w:left w:val="none" w:sz="0" w:space="0" w:color="auto"/>
            <w:bottom w:val="none" w:sz="0" w:space="0" w:color="auto"/>
            <w:right w:val="none" w:sz="0" w:space="0" w:color="auto"/>
          </w:divBdr>
        </w:div>
        <w:div w:id="1518159301">
          <w:marLeft w:val="0"/>
          <w:marRight w:val="0"/>
          <w:marTop w:val="0"/>
          <w:marBottom w:val="0"/>
          <w:divBdr>
            <w:top w:val="none" w:sz="0" w:space="0" w:color="auto"/>
            <w:left w:val="none" w:sz="0" w:space="0" w:color="auto"/>
            <w:bottom w:val="none" w:sz="0" w:space="0" w:color="auto"/>
            <w:right w:val="none" w:sz="0" w:space="0" w:color="auto"/>
          </w:divBdr>
        </w:div>
        <w:div w:id="1591088010">
          <w:marLeft w:val="0"/>
          <w:marRight w:val="0"/>
          <w:marTop w:val="0"/>
          <w:marBottom w:val="0"/>
          <w:divBdr>
            <w:top w:val="none" w:sz="0" w:space="0" w:color="auto"/>
            <w:left w:val="none" w:sz="0" w:space="0" w:color="auto"/>
            <w:bottom w:val="none" w:sz="0" w:space="0" w:color="auto"/>
            <w:right w:val="none" w:sz="0" w:space="0" w:color="auto"/>
          </w:divBdr>
        </w:div>
        <w:div w:id="2047753753">
          <w:marLeft w:val="0"/>
          <w:marRight w:val="0"/>
          <w:marTop w:val="0"/>
          <w:marBottom w:val="0"/>
          <w:divBdr>
            <w:top w:val="none" w:sz="0" w:space="0" w:color="auto"/>
            <w:left w:val="none" w:sz="0" w:space="0" w:color="auto"/>
            <w:bottom w:val="none" w:sz="0" w:space="0" w:color="auto"/>
            <w:right w:val="none" w:sz="0" w:space="0" w:color="auto"/>
          </w:divBdr>
        </w:div>
      </w:divsChild>
    </w:div>
    <w:div w:id="1490175365">
      <w:bodyDiv w:val="1"/>
      <w:marLeft w:val="0"/>
      <w:marRight w:val="0"/>
      <w:marTop w:val="0"/>
      <w:marBottom w:val="0"/>
      <w:divBdr>
        <w:top w:val="none" w:sz="0" w:space="0" w:color="auto"/>
        <w:left w:val="none" w:sz="0" w:space="0" w:color="auto"/>
        <w:bottom w:val="none" w:sz="0" w:space="0" w:color="auto"/>
        <w:right w:val="none" w:sz="0" w:space="0" w:color="auto"/>
      </w:divBdr>
    </w:div>
    <w:div w:id="1501890262">
      <w:bodyDiv w:val="1"/>
      <w:marLeft w:val="0"/>
      <w:marRight w:val="0"/>
      <w:marTop w:val="0"/>
      <w:marBottom w:val="0"/>
      <w:divBdr>
        <w:top w:val="none" w:sz="0" w:space="0" w:color="auto"/>
        <w:left w:val="none" w:sz="0" w:space="0" w:color="auto"/>
        <w:bottom w:val="none" w:sz="0" w:space="0" w:color="auto"/>
        <w:right w:val="none" w:sz="0" w:space="0" w:color="auto"/>
      </w:divBdr>
    </w:div>
    <w:div w:id="1503200776">
      <w:bodyDiv w:val="1"/>
      <w:marLeft w:val="0"/>
      <w:marRight w:val="0"/>
      <w:marTop w:val="0"/>
      <w:marBottom w:val="0"/>
      <w:divBdr>
        <w:top w:val="none" w:sz="0" w:space="0" w:color="auto"/>
        <w:left w:val="none" w:sz="0" w:space="0" w:color="auto"/>
        <w:bottom w:val="none" w:sz="0" w:space="0" w:color="auto"/>
        <w:right w:val="none" w:sz="0" w:space="0" w:color="auto"/>
      </w:divBdr>
    </w:div>
    <w:div w:id="1530290751">
      <w:bodyDiv w:val="1"/>
      <w:marLeft w:val="0"/>
      <w:marRight w:val="0"/>
      <w:marTop w:val="0"/>
      <w:marBottom w:val="0"/>
      <w:divBdr>
        <w:top w:val="none" w:sz="0" w:space="0" w:color="auto"/>
        <w:left w:val="none" w:sz="0" w:space="0" w:color="auto"/>
        <w:bottom w:val="none" w:sz="0" w:space="0" w:color="auto"/>
        <w:right w:val="none" w:sz="0" w:space="0" w:color="auto"/>
      </w:divBdr>
    </w:div>
    <w:div w:id="1544830645">
      <w:bodyDiv w:val="1"/>
      <w:marLeft w:val="0"/>
      <w:marRight w:val="0"/>
      <w:marTop w:val="0"/>
      <w:marBottom w:val="0"/>
      <w:divBdr>
        <w:top w:val="none" w:sz="0" w:space="0" w:color="auto"/>
        <w:left w:val="none" w:sz="0" w:space="0" w:color="auto"/>
        <w:bottom w:val="none" w:sz="0" w:space="0" w:color="auto"/>
        <w:right w:val="none" w:sz="0" w:space="0" w:color="auto"/>
      </w:divBdr>
    </w:div>
    <w:div w:id="1548681646">
      <w:bodyDiv w:val="1"/>
      <w:marLeft w:val="0"/>
      <w:marRight w:val="0"/>
      <w:marTop w:val="0"/>
      <w:marBottom w:val="0"/>
      <w:divBdr>
        <w:top w:val="none" w:sz="0" w:space="0" w:color="auto"/>
        <w:left w:val="none" w:sz="0" w:space="0" w:color="auto"/>
        <w:bottom w:val="none" w:sz="0" w:space="0" w:color="auto"/>
        <w:right w:val="none" w:sz="0" w:space="0" w:color="auto"/>
      </w:divBdr>
    </w:div>
    <w:div w:id="1552498433">
      <w:bodyDiv w:val="1"/>
      <w:marLeft w:val="0"/>
      <w:marRight w:val="0"/>
      <w:marTop w:val="0"/>
      <w:marBottom w:val="0"/>
      <w:divBdr>
        <w:top w:val="none" w:sz="0" w:space="0" w:color="auto"/>
        <w:left w:val="none" w:sz="0" w:space="0" w:color="auto"/>
        <w:bottom w:val="none" w:sz="0" w:space="0" w:color="auto"/>
        <w:right w:val="none" w:sz="0" w:space="0" w:color="auto"/>
      </w:divBdr>
    </w:div>
    <w:div w:id="1561817816">
      <w:bodyDiv w:val="1"/>
      <w:marLeft w:val="0"/>
      <w:marRight w:val="0"/>
      <w:marTop w:val="0"/>
      <w:marBottom w:val="0"/>
      <w:divBdr>
        <w:top w:val="none" w:sz="0" w:space="0" w:color="auto"/>
        <w:left w:val="none" w:sz="0" w:space="0" w:color="auto"/>
        <w:bottom w:val="none" w:sz="0" w:space="0" w:color="auto"/>
        <w:right w:val="none" w:sz="0" w:space="0" w:color="auto"/>
      </w:divBdr>
    </w:div>
    <w:div w:id="1568876112">
      <w:bodyDiv w:val="1"/>
      <w:marLeft w:val="0"/>
      <w:marRight w:val="0"/>
      <w:marTop w:val="0"/>
      <w:marBottom w:val="0"/>
      <w:divBdr>
        <w:top w:val="none" w:sz="0" w:space="0" w:color="auto"/>
        <w:left w:val="none" w:sz="0" w:space="0" w:color="auto"/>
        <w:bottom w:val="none" w:sz="0" w:space="0" w:color="auto"/>
        <w:right w:val="none" w:sz="0" w:space="0" w:color="auto"/>
      </w:divBdr>
    </w:div>
    <w:div w:id="1582057640">
      <w:bodyDiv w:val="1"/>
      <w:marLeft w:val="0"/>
      <w:marRight w:val="0"/>
      <w:marTop w:val="0"/>
      <w:marBottom w:val="0"/>
      <w:divBdr>
        <w:top w:val="none" w:sz="0" w:space="0" w:color="auto"/>
        <w:left w:val="none" w:sz="0" w:space="0" w:color="auto"/>
        <w:bottom w:val="none" w:sz="0" w:space="0" w:color="auto"/>
        <w:right w:val="none" w:sz="0" w:space="0" w:color="auto"/>
      </w:divBdr>
    </w:div>
    <w:div w:id="1583904766">
      <w:bodyDiv w:val="1"/>
      <w:marLeft w:val="0"/>
      <w:marRight w:val="0"/>
      <w:marTop w:val="0"/>
      <w:marBottom w:val="0"/>
      <w:divBdr>
        <w:top w:val="none" w:sz="0" w:space="0" w:color="auto"/>
        <w:left w:val="none" w:sz="0" w:space="0" w:color="auto"/>
        <w:bottom w:val="none" w:sz="0" w:space="0" w:color="auto"/>
        <w:right w:val="none" w:sz="0" w:space="0" w:color="auto"/>
      </w:divBdr>
    </w:div>
    <w:div w:id="1590694641">
      <w:bodyDiv w:val="1"/>
      <w:marLeft w:val="0"/>
      <w:marRight w:val="0"/>
      <w:marTop w:val="0"/>
      <w:marBottom w:val="0"/>
      <w:divBdr>
        <w:top w:val="none" w:sz="0" w:space="0" w:color="auto"/>
        <w:left w:val="none" w:sz="0" w:space="0" w:color="auto"/>
        <w:bottom w:val="none" w:sz="0" w:space="0" w:color="auto"/>
        <w:right w:val="none" w:sz="0" w:space="0" w:color="auto"/>
      </w:divBdr>
    </w:div>
    <w:div w:id="1595170565">
      <w:bodyDiv w:val="1"/>
      <w:marLeft w:val="0"/>
      <w:marRight w:val="0"/>
      <w:marTop w:val="0"/>
      <w:marBottom w:val="0"/>
      <w:divBdr>
        <w:top w:val="none" w:sz="0" w:space="0" w:color="auto"/>
        <w:left w:val="none" w:sz="0" w:space="0" w:color="auto"/>
        <w:bottom w:val="none" w:sz="0" w:space="0" w:color="auto"/>
        <w:right w:val="none" w:sz="0" w:space="0" w:color="auto"/>
      </w:divBdr>
    </w:div>
    <w:div w:id="1610166478">
      <w:bodyDiv w:val="1"/>
      <w:marLeft w:val="0"/>
      <w:marRight w:val="0"/>
      <w:marTop w:val="0"/>
      <w:marBottom w:val="0"/>
      <w:divBdr>
        <w:top w:val="none" w:sz="0" w:space="0" w:color="auto"/>
        <w:left w:val="none" w:sz="0" w:space="0" w:color="auto"/>
        <w:bottom w:val="none" w:sz="0" w:space="0" w:color="auto"/>
        <w:right w:val="none" w:sz="0" w:space="0" w:color="auto"/>
      </w:divBdr>
      <w:divsChild>
        <w:div w:id="494884596">
          <w:marLeft w:val="0"/>
          <w:marRight w:val="0"/>
          <w:marTop w:val="0"/>
          <w:marBottom w:val="0"/>
          <w:divBdr>
            <w:top w:val="none" w:sz="0" w:space="0" w:color="auto"/>
            <w:left w:val="none" w:sz="0" w:space="0" w:color="auto"/>
            <w:bottom w:val="none" w:sz="0" w:space="0" w:color="auto"/>
            <w:right w:val="none" w:sz="0" w:space="0" w:color="auto"/>
          </w:divBdr>
        </w:div>
        <w:div w:id="817767841">
          <w:marLeft w:val="0"/>
          <w:marRight w:val="0"/>
          <w:marTop w:val="0"/>
          <w:marBottom w:val="0"/>
          <w:divBdr>
            <w:top w:val="none" w:sz="0" w:space="0" w:color="auto"/>
            <w:left w:val="none" w:sz="0" w:space="0" w:color="auto"/>
            <w:bottom w:val="none" w:sz="0" w:space="0" w:color="auto"/>
            <w:right w:val="none" w:sz="0" w:space="0" w:color="auto"/>
          </w:divBdr>
        </w:div>
        <w:div w:id="1026447923">
          <w:marLeft w:val="0"/>
          <w:marRight w:val="0"/>
          <w:marTop w:val="0"/>
          <w:marBottom w:val="0"/>
          <w:divBdr>
            <w:top w:val="none" w:sz="0" w:space="0" w:color="auto"/>
            <w:left w:val="none" w:sz="0" w:space="0" w:color="auto"/>
            <w:bottom w:val="none" w:sz="0" w:space="0" w:color="auto"/>
            <w:right w:val="none" w:sz="0" w:space="0" w:color="auto"/>
          </w:divBdr>
        </w:div>
        <w:div w:id="1907302414">
          <w:marLeft w:val="0"/>
          <w:marRight w:val="0"/>
          <w:marTop w:val="0"/>
          <w:marBottom w:val="0"/>
          <w:divBdr>
            <w:top w:val="none" w:sz="0" w:space="0" w:color="auto"/>
            <w:left w:val="none" w:sz="0" w:space="0" w:color="auto"/>
            <w:bottom w:val="none" w:sz="0" w:space="0" w:color="auto"/>
            <w:right w:val="none" w:sz="0" w:space="0" w:color="auto"/>
          </w:divBdr>
        </w:div>
        <w:div w:id="1946106995">
          <w:marLeft w:val="0"/>
          <w:marRight w:val="0"/>
          <w:marTop w:val="0"/>
          <w:marBottom w:val="0"/>
          <w:divBdr>
            <w:top w:val="none" w:sz="0" w:space="0" w:color="auto"/>
            <w:left w:val="none" w:sz="0" w:space="0" w:color="auto"/>
            <w:bottom w:val="none" w:sz="0" w:space="0" w:color="auto"/>
            <w:right w:val="none" w:sz="0" w:space="0" w:color="auto"/>
          </w:divBdr>
        </w:div>
      </w:divsChild>
    </w:div>
    <w:div w:id="1627198695">
      <w:bodyDiv w:val="1"/>
      <w:marLeft w:val="0"/>
      <w:marRight w:val="0"/>
      <w:marTop w:val="0"/>
      <w:marBottom w:val="0"/>
      <w:divBdr>
        <w:top w:val="none" w:sz="0" w:space="0" w:color="auto"/>
        <w:left w:val="none" w:sz="0" w:space="0" w:color="auto"/>
        <w:bottom w:val="none" w:sz="0" w:space="0" w:color="auto"/>
        <w:right w:val="none" w:sz="0" w:space="0" w:color="auto"/>
      </w:divBdr>
    </w:div>
    <w:div w:id="1648434291">
      <w:bodyDiv w:val="1"/>
      <w:marLeft w:val="0"/>
      <w:marRight w:val="0"/>
      <w:marTop w:val="0"/>
      <w:marBottom w:val="0"/>
      <w:divBdr>
        <w:top w:val="none" w:sz="0" w:space="0" w:color="auto"/>
        <w:left w:val="none" w:sz="0" w:space="0" w:color="auto"/>
        <w:bottom w:val="none" w:sz="0" w:space="0" w:color="auto"/>
        <w:right w:val="none" w:sz="0" w:space="0" w:color="auto"/>
      </w:divBdr>
      <w:divsChild>
        <w:div w:id="109513683">
          <w:marLeft w:val="0"/>
          <w:marRight w:val="0"/>
          <w:marTop w:val="0"/>
          <w:marBottom w:val="0"/>
          <w:divBdr>
            <w:top w:val="none" w:sz="0" w:space="0" w:color="auto"/>
            <w:left w:val="none" w:sz="0" w:space="0" w:color="auto"/>
            <w:bottom w:val="none" w:sz="0" w:space="0" w:color="auto"/>
            <w:right w:val="none" w:sz="0" w:space="0" w:color="auto"/>
          </w:divBdr>
        </w:div>
        <w:div w:id="556742726">
          <w:marLeft w:val="0"/>
          <w:marRight w:val="0"/>
          <w:marTop w:val="0"/>
          <w:marBottom w:val="0"/>
          <w:divBdr>
            <w:top w:val="none" w:sz="0" w:space="0" w:color="auto"/>
            <w:left w:val="none" w:sz="0" w:space="0" w:color="auto"/>
            <w:bottom w:val="none" w:sz="0" w:space="0" w:color="auto"/>
            <w:right w:val="none" w:sz="0" w:space="0" w:color="auto"/>
          </w:divBdr>
        </w:div>
        <w:div w:id="2059160665">
          <w:marLeft w:val="0"/>
          <w:marRight w:val="0"/>
          <w:marTop w:val="0"/>
          <w:marBottom w:val="0"/>
          <w:divBdr>
            <w:top w:val="none" w:sz="0" w:space="0" w:color="auto"/>
            <w:left w:val="none" w:sz="0" w:space="0" w:color="auto"/>
            <w:bottom w:val="none" w:sz="0" w:space="0" w:color="auto"/>
            <w:right w:val="none" w:sz="0" w:space="0" w:color="auto"/>
          </w:divBdr>
        </w:div>
      </w:divsChild>
    </w:div>
    <w:div w:id="1656638725">
      <w:bodyDiv w:val="1"/>
      <w:marLeft w:val="0"/>
      <w:marRight w:val="0"/>
      <w:marTop w:val="0"/>
      <w:marBottom w:val="0"/>
      <w:divBdr>
        <w:top w:val="none" w:sz="0" w:space="0" w:color="auto"/>
        <w:left w:val="none" w:sz="0" w:space="0" w:color="auto"/>
        <w:bottom w:val="none" w:sz="0" w:space="0" w:color="auto"/>
        <w:right w:val="none" w:sz="0" w:space="0" w:color="auto"/>
      </w:divBdr>
    </w:div>
    <w:div w:id="1659071424">
      <w:bodyDiv w:val="1"/>
      <w:marLeft w:val="0"/>
      <w:marRight w:val="0"/>
      <w:marTop w:val="0"/>
      <w:marBottom w:val="0"/>
      <w:divBdr>
        <w:top w:val="none" w:sz="0" w:space="0" w:color="auto"/>
        <w:left w:val="none" w:sz="0" w:space="0" w:color="auto"/>
        <w:bottom w:val="none" w:sz="0" w:space="0" w:color="auto"/>
        <w:right w:val="none" w:sz="0" w:space="0" w:color="auto"/>
      </w:divBdr>
    </w:div>
    <w:div w:id="1660961496">
      <w:bodyDiv w:val="1"/>
      <w:marLeft w:val="0"/>
      <w:marRight w:val="0"/>
      <w:marTop w:val="0"/>
      <w:marBottom w:val="0"/>
      <w:divBdr>
        <w:top w:val="none" w:sz="0" w:space="0" w:color="auto"/>
        <w:left w:val="none" w:sz="0" w:space="0" w:color="auto"/>
        <w:bottom w:val="none" w:sz="0" w:space="0" w:color="auto"/>
        <w:right w:val="none" w:sz="0" w:space="0" w:color="auto"/>
      </w:divBdr>
    </w:div>
    <w:div w:id="1670865878">
      <w:bodyDiv w:val="1"/>
      <w:marLeft w:val="0"/>
      <w:marRight w:val="0"/>
      <w:marTop w:val="0"/>
      <w:marBottom w:val="0"/>
      <w:divBdr>
        <w:top w:val="none" w:sz="0" w:space="0" w:color="auto"/>
        <w:left w:val="none" w:sz="0" w:space="0" w:color="auto"/>
        <w:bottom w:val="none" w:sz="0" w:space="0" w:color="auto"/>
        <w:right w:val="none" w:sz="0" w:space="0" w:color="auto"/>
      </w:divBdr>
    </w:div>
    <w:div w:id="1684238010">
      <w:bodyDiv w:val="1"/>
      <w:marLeft w:val="0"/>
      <w:marRight w:val="0"/>
      <w:marTop w:val="0"/>
      <w:marBottom w:val="0"/>
      <w:divBdr>
        <w:top w:val="none" w:sz="0" w:space="0" w:color="auto"/>
        <w:left w:val="none" w:sz="0" w:space="0" w:color="auto"/>
        <w:bottom w:val="none" w:sz="0" w:space="0" w:color="auto"/>
        <w:right w:val="none" w:sz="0" w:space="0" w:color="auto"/>
      </w:divBdr>
    </w:div>
    <w:div w:id="1694458981">
      <w:bodyDiv w:val="1"/>
      <w:marLeft w:val="0"/>
      <w:marRight w:val="0"/>
      <w:marTop w:val="0"/>
      <w:marBottom w:val="0"/>
      <w:divBdr>
        <w:top w:val="none" w:sz="0" w:space="0" w:color="auto"/>
        <w:left w:val="none" w:sz="0" w:space="0" w:color="auto"/>
        <w:bottom w:val="none" w:sz="0" w:space="0" w:color="auto"/>
        <w:right w:val="none" w:sz="0" w:space="0" w:color="auto"/>
      </w:divBdr>
    </w:div>
    <w:div w:id="1699089312">
      <w:bodyDiv w:val="1"/>
      <w:marLeft w:val="0"/>
      <w:marRight w:val="0"/>
      <w:marTop w:val="0"/>
      <w:marBottom w:val="0"/>
      <w:divBdr>
        <w:top w:val="none" w:sz="0" w:space="0" w:color="auto"/>
        <w:left w:val="none" w:sz="0" w:space="0" w:color="auto"/>
        <w:bottom w:val="none" w:sz="0" w:space="0" w:color="auto"/>
        <w:right w:val="none" w:sz="0" w:space="0" w:color="auto"/>
      </w:divBdr>
    </w:div>
    <w:div w:id="1700663709">
      <w:bodyDiv w:val="1"/>
      <w:marLeft w:val="0"/>
      <w:marRight w:val="0"/>
      <w:marTop w:val="0"/>
      <w:marBottom w:val="0"/>
      <w:divBdr>
        <w:top w:val="none" w:sz="0" w:space="0" w:color="auto"/>
        <w:left w:val="none" w:sz="0" w:space="0" w:color="auto"/>
        <w:bottom w:val="none" w:sz="0" w:space="0" w:color="auto"/>
        <w:right w:val="none" w:sz="0" w:space="0" w:color="auto"/>
      </w:divBdr>
    </w:div>
    <w:div w:id="1702127002">
      <w:bodyDiv w:val="1"/>
      <w:marLeft w:val="0"/>
      <w:marRight w:val="0"/>
      <w:marTop w:val="0"/>
      <w:marBottom w:val="0"/>
      <w:divBdr>
        <w:top w:val="none" w:sz="0" w:space="0" w:color="auto"/>
        <w:left w:val="none" w:sz="0" w:space="0" w:color="auto"/>
        <w:bottom w:val="none" w:sz="0" w:space="0" w:color="auto"/>
        <w:right w:val="none" w:sz="0" w:space="0" w:color="auto"/>
      </w:divBdr>
    </w:div>
    <w:div w:id="1722317134">
      <w:bodyDiv w:val="1"/>
      <w:marLeft w:val="0"/>
      <w:marRight w:val="0"/>
      <w:marTop w:val="0"/>
      <w:marBottom w:val="0"/>
      <w:divBdr>
        <w:top w:val="none" w:sz="0" w:space="0" w:color="auto"/>
        <w:left w:val="none" w:sz="0" w:space="0" w:color="auto"/>
        <w:bottom w:val="none" w:sz="0" w:space="0" w:color="auto"/>
        <w:right w:val="none" w:sz="0" w:space="0" w:color="auto"/>
      </w:divBdr>
    </w:div>
    <w:div w:id="1728532459">
      <w:bodyDiv w:val="1"/>
      <w:marLeft w:val="0"/>
      <w:marRight w:val="0"/>
      <w:marTop w:val="0"/>
      <w:marBottom w:val="0"/>
      <w:divBdr>
        <w:top w:val="none" w:sz="0" w:space="0" w:color="auto"/>
        <w:left w:val="none" w:sz="0" w:space="0" w:color="auto"/>
        <w:bottom w:val="none" w:sz="0" w:space="0" w:color="auto"/>
        <w:right w:val="none" w:sz="0" w:space="0" w:color="auto"/>
      </w:divBdr>
    </w:div>
    <w:div w:id="1733498545">
      <w:bodyDiv w:val="1"/>
      <w:marLeft w:val="0"/>
      <w:marRight w:val="0"/>
      <w:marTop w:val="0"/>
      <w:marBottom w:val="0"/>
      <w:divBdr>
        <w:top w:val="none" w:sz="0" w:space="0" w:color="auto"/>
        <w:left w:val="none" w:sz="0" w:space="0" w:color="auto"/>
        <w:bottom w:val="none" w:sz="0" w:space="0" w:color="auto"/>
        <w:right w:val="none" w:sz="0" w:space="0" w:color="auto"/>
      </w:divBdr>
    </w:div>
    <w:div w:id="1751805692">
      <w:bodyDiv w:val="1"/>
      <w:marLeft w:val="0"/>
      <w:marRight w:val="0"/>
      <w:marTop w:val="0"/>
      <w:marBottom w:val="0"/>
      <w:divBdr>
        <w:top w:val="none" w:sz="0" w:space="0" w:color="auto"/>
        <w:left w:val="none" w:sz="0" w:space="0" w:color="auto"/>
        <w:bottom w:val="none" w:sz="0" w:space="0" w:color="auto"/>
        <w:right w:val="none" w:sz="0" w:space="0" w:color="auto"/>
      </w:divBdr>
    </w:div>
    <w:div w:id="1765104328">
      <w:bodyDiv w:val="1"/>
      <w:marLeft w:val="0"/>
      <w:marRight w:val="0"/>
      <w:marTop w:val="0"/>
      <w:marBottom w:val="0"/>
      <w:divBdr>
        <w:top w:val="none" w:sz="0" w:space="0" w:color="auto"/>
        <w:left w:val="none" w:sz="0" w:space="0" w:color="auto"/>
        <w:bottom w:val="none" w:sz="0" w:space="0" w:color="auto"/>
        <w:right w:val="none" w:sz="0" w:space="0" w:color="auto"/>
      </w:divBdr>
      <w:divsChild>
        <w:div w:id="945308115">
          <w:marLeft w:val="0"/>
          <w:marRight w:val="0"/>
          <w:marTop w:val="0"/>
          <w:marBottom w:val="0"/>
          <w:divBdr>
            <w:top w:val="none" w:sz="0" w:space="0" w:color="auto"/>
            <w:left w:val="none" w:sz="0" w:space="0" w:color="auto"/>
            <w:bottom w:val="none" w:sz="0" w:space="0" w:color="auto"/>
            <w:right w:val="none" w:sz="0" w:space="0" w:color="auto"/>
          </w:divBdr>
        </w:div>
      </w:divsChild>
    </w:div>
    <w:div w:id="1786386152">
      <w:bodyDiv w:val="1"/>
      <w:marLeft w:val="0"/>
      <w:marRight w:val="0"/>
      <w:marTop w:val="0"/>
      <w:marBottom w:val="0"/>
      <w:divBdr>
        <w:top w:val="none" w:sz="0" w:space="0" w:color="auto"/>
        <w:left w:val="none" w:sz="0" w:space="0" w:color="auto"/>
        <w:bottom w:val="none" w:sz="0" w:space="0" w:color="auto"/>
        <w:right w:val="none" w:sz="0" w:space="0" w:color="auto"/>
      </w:divBdr>
    </w:div>
    <w:div w:id="1786849454">
      <w:bodyDiv w:val="1"/>
      <w:marLeft w:val="0"/>
      <w:marRight w:val="0"/>
      <w:marTop w:val="0"/>
      <w:marBottom w:val="0"/>
      <w:divBdr>
        <w:top w:val="none" w:sz="0" w:space="0" w:color="auto"/>
        <w:left w:val="none" w:sz="0" w:space="0" w:color="auto"/>
        <w:bottom w:val="none" w:sz="0" w:space="0" w:color="auto"/>
        <w:right w:val="none" w:sz="0" w:space="0" w:color="auto"/>
      </w:divBdr>
    </w:div>
    <w:div w:id="1790007175">
      <w:bodyDiv w:val="1"/>
      <w:marLeft w:val="0"/>
      <w:marRight w:val="0"/>
      <w:marTop w:val="0"/>
      <w:marBottom w:val="0"/>
      <w:divBdr>
        <w:top w:val="none" w:sz="0" w:space="0" w:color="auto"/>
        <w:left w:val="none" w:sz="0" w:space="0" w:color="auto"/>
        <w:bottom w:val="none" w:sz="0" w:space="0" w:color="auto"/>
        <w:right w:val="none" w:sz="0" w:space="0" w:color="auto"/>
      </w:divBdr>
    </w:div>
    <w:div w:id="1806653024">
      <w:bodyDiv w:val="1"/>
      <w:marLeft w:val="0"/>
      <w:marRight w:val="0"/>
      <w:marTop w:val="0"/>
      <w:marBottom w:val="0"/>
      <w:divBdr>
        <w:top w:val="none" w:sz="0" w:space="0" w:color="auto"/>
        <w:left w:val="none" w:sz="0" w:space="0" w:color="auto"/>
        <w:bottom w:val="none" w:sz="0" w:space="0" w:color="auto"/>
        <w:right w:val="none" w:sz="0" w:space="0" w:color="auto"/>
      </w:divBdr>
    </w:div>
    <w:div w:id="1812821073">
      <w:bodyDiv w:val="1"/>
      <w:marLeft w:val="0"/>
      <w:marRight w:val="0"/>
      <w:marTop w:val="0"/>
      <w:marBottom w:val="0"/>
      <w:divBdr>
        <w:top w:val="none" w:sz="0" w:space="0" w:color="auto"/>
        <w:left w:val="none" w:sz="0" w:space="0" w:color="auto"/>
        <w:bottom w:val="none" w:sz="0" w:space="0" w:color="auto"/>
        <w:right w:val="none" w:sz="0" w:space="0" w:color="auto"/>
      </w:divBdr>
    </w:div>
    <w:div w:id="1821000611">
      <w:bodyDiv w:val="1"/>
      <w:marLeft w:val="0"/>
      <w:marRight w:val="0"/>
      <w:marTop w:val="0"/>
      <w:marBottom w:val="0"/>
      <w:divBdr>
        <w:top w:val="none" w:sz="0" w:space="0" w:color="auto"/>
        <w:left w:val="none" w:sz="0" w:space="0" w:color="auto"/>
        <w:bottom w:val="none" w:sz="0" w:space="0" w:color="auto"/>
        <w:right w:val="none" w:sz="0" w:space="0" w:color="auto"/>
      </w:divBdr>
    </w:div>
    <w:div w:id="1836341145">
      <w:bodyDiv w:val="1"/>
      <w:marLeft w:val="0"/>
      <w:marRight w:val="0"/>
      <w:marTop w:val="0"/>
      <w:marBottom w:val="0"/>
      <w:divBdr>
        <w:top w:val="none" w:sz="0" w:space="0" w:color="auto"/>
        <w:left w:val="none" w:sz="0" w:space="0" w:color="auto"/>
        <w:bottom w:val="none" w:sz="0" w:space="0" w:color="auto"/>
        <w:right w:val="none" w:sz="0" w:space="0" w:color="auto"/>
      </w:divBdr>
    </w:div>
    <w:div w:id="1854303059">
      <w:bodyDiv w:val="1"/>
      <w:marLeft w:val="0"/>
      <w:marRight w:val="0"/>
      <w:marTop w:val="0"/>
      <w:marBottom w:val="0"/>
      <w:divBdr>
        <w:top w:val="none" w:sz="0" w:space="0" w:color="auto"/>
        <w:left w:val="none" w:sz="0" w:space="0" w:color="auto"/>
        <w:bottom w:val="none" w:sz="0" w:space="0" w:color="auto"/>
        <w:right w:val="none" w:sz="0" w:space="0" w:color="auto"/>
      </w:divBdr>
    </w:div>
    <w:div w:id="1854494369">
      <w:bodyDiv w:val="1"/>
      <w:marLeft w:val="0"/>
      <w:marRight w:val="0"/>
      <w:marTop w:val="0"/>
      <w:marBottom w:val="0"/>
      <w:divBdr>
        <w:top w:val="none" w:sz="0" w:space="0" w:color="auto"/>
        <w:left w:val="none" w:sz="0" w:space="0" w:color="auto"/>
        <w:bottom w:val="none" w:sz="0" w:space="0" w:color="auto"/>
        <w:right w:val="none" w:sz="0" w:space="0" w:color="auto"/>
      </w:divBdr>
    </w:div>
    <w:div w:id="1870144112">
      <w:bodyDiv w:val="1"/>
      <w:marLeft w:val="0"/>
      <w:marRight w:val="0"/>
      <w:marTop w:val="0"/>
      <w:marBottom w:val="0"/>
      <w:divBdr>
        <w:top w:val="none" w:sz="0" w:space="0" w:color="auto"/>
        <w:left w:val="none" w:sz="0" w:space="0" w:color="auto"/>
        <w:bottom w:val="none" w:sz="0" w:space="0" w:color="auto"/>
        <w:right w:val="none" w:sz="0" w:space="0" w:color="auto"/>
      </w:divBdr>
      <w:divsChild>
        <w:div w:id="2036805625">
          <w:marLeft w:val="0"/>
          <w:marRight w:val="0"/>
          <w:marTop w:val="0"/>
          <w:marBottom w:val="0"/>
          <w:divBdr>
            <w:top w:val="none" w:sz="0" w:space="0" w:color="auto"/>
            <w:left w:val="none" w:sz="0" w:space="0" w:color="auto"/>
            <w:bottom w:val="none" w:sz="0" w:space="0" w:color="auto"/>
            <w:right w:val="none" w:sz="0" w:space="0" w:color="auto"/>
          </w:divBdr>
        </w:div>
      </w:divsChild>
    </w:div>
    <w:div w:id="1882472324">
      <w:bodyDiv w:val="1"/>
      <w:marLeft w:val="0"/>
      <w:marRight w:val="0"/>
      <w:marTop w:val="0"/>
      <w:marBottom w:val="0"/>
      <w:divBdr>
        <w:top w:val="none" w:sz="0" w:space="0" w:color="auto"/>
        <w:left w:val="none" w:sz="0" w:space="0" w:color="auto"/>
        <w:bottom w:val="none" w:sz="0" w:space="0" w:color="auto"/>
        <w:right w:val="none" w:sz="0" w:space="0" w:color="auto"/>
      </w:divBdr>
    </w:div>
    <w:div w:id="1883440522">
      <w:bodyDiv w:val="1"/>
      <w:marLeft w:val="0"/>
      <w:marRight w:val="0"/>
      <w:marTop w:val="0"/>
      <w:marBottom w:val="0"/>
      <w:divBdr>
        <w:top w:val="none" w:sz="0" w:space="0" w:color="auto"/>
        <w:left w:val="none" w:sz="0" w:space="0" w:color="auto"/>
        <w:bottom w:val="none" w:sz="0" w:space="0" w:color="auto"/>
        <w:right w:val="none" w:sz="0" w:space="0" w:color="auto"/>
      </w:divBdr>
      <w:divsChild>
        <w:div w:id="444085855">
          <w:marLeft w:val="0"/>
          <w:marRight w:val="0"/>
          <w:marTop w:val="0"/>
          <w:marBottom w:val="0"/>
          <w:divBdr>
            <w:top w:val="none" w:sz="0" w:space="0" w:color="auto"/>
            <w:left w:val="none" w:sz="0" w:space="0" w:color="auto"/>
            <w:bottom w:val="none" w:sz="0" w:space="0" w:color="auto"/>
            <w:right w:val="none" w:sz="0" w:space="0" w:color="auto"/>
          </w:divBdr>
        </w:div>
        <w:div w:id="1254509060">
          <w:marLeft w:val="0"/>
          <w:marRight w:val="0"/>
          <w:marTop w:val="0"/>
          <w:marBottom w:val="0"/>
          <w:divBdr>
            <w:top w:val="none" w:sz="0" w:space="0" w:color="auto"/>
            <w:left w:val="none" w:sz="0" w:space="0" w:color="auto"/>
            <w:bottom w:val="none" w:sz="0" w:space="0" w:color="auto"/>
            <w:right w:val="none" w:sz="0" w:space="0" w:color="auto"/>
          </w:divBdr>
        </w:div>
        <w:div w:id="1840584088">
          <w:marLeft w:val="0"/>
          <w:marRight w:val="0"/>
          <w:marTop w:val="0"/>
          <w:marBottom w:val="0"/>
          <w:divBdr>
            <w:top w:val="none" w:sz="0" w:space="0" w:color="auto"/>
            <w:left w:val="none" w:sz="0" w:space="0" w:color="auto"/>
            <w:bottom w:val="none" w:sz="0" w:space="0" w:color="auto"/>
            <w:right w:val="none" w:sz="0" w:space="0" w:color="auto"/>
          </w:divBdr>
        </w:div>
      </w:divsChild>
    </w:div>
    <w:div w:id="1883788037">
      <w:bodyDiv w:val="1"/>
      <w:marLeft w:val="0"/>
      <w:marRight w:val="0"/>
      <w:marTop w:val="0"/>
      <w:marBottom w:val="0"/>
      <w:divBdr>
        <w:top w:val="none" w:sz="0" w:space="0" w:color="auto"/>
        <w:left w:val="none" w:sz="0" w:space="0" w:color="auto"/>
        <w:bottom w:val="none" w:sz="0" w:space="0" w:color="auto"/>
        <w:right w:val="none" w:sz="0" w:space="0" w:color="auto"/>
      </w:divBdr>
    </w:div>
    <w:div w:id="1884706248">
      <w:bodyDiv w:val="1"/>
      <w:marLeft w:val="0"/>
      <w:marRight w:val="0"/>
      <w:marTop w:val="0"/>
      <w:marBottom w:val="0"/>
      <w:divBdr>
        <w:top w:val="none" w:sz="0" w:space="0" w:color="auto"/>
        <w:left w:val="none" w:sz="0" w:space="0" w:color="auto"/>
        <w:bottom w:val="none" w:sz="0" w:space="0" w:color="auto"/>
        <w:right w:val="none" w:sz="0" w:space="0" w:color="auto"/>
      </w:divBdr>
    </w:div>
    <w:div w:id="1896550008">
      <w:bodyDiv w:val="1"/>
      <w:marLeft w:val="0"/>
      <w:marRight w:val="0"/>
      <w:marTop w:val="0"/>
      <w:marBottom w:val="0"/>
      <w:divBdr>
        <w:top w:val="none" w:sz="0" w:space="0" w:color="auto"/>
        <w:left w:val="none" w:sz="0" w:space="0" w:color="auto"/>
        <w:bottom w:val="none" w:sz="0" w:space="0" w:color="auto"/>
        <w:right w:val="none" w:sz="0" w:space="0" w:color="auto"/>
      </w:divBdr>
    </w:div>
    <w:div w:id="1897936614">
      <w:bodyDiv w:val="1"/>
      <w:marLeft w:val="0"/>
      <w:marRight w:val="0"/>
      <w:marTop w:val="0"/>
      <w:marBottom w:val="0"/>
      <w:divBdr>
        <w:top w:val="none" w:sz="0" w:space="0" w:color="auto"/>
        <w:left w:val="none" w:sz="0" w:space="0" w:color="auto"/>
        <w:bottom w:val="none" w:sz="0" w:space="0" w:color="auto"/>
        <w:right w:val="none" w:sz="0" w:space="0" w:color="auto"/>
      </w:divBdr>
    </w:div>
    <w:div w:id="1905217104">
      <w:bodyDiv w:val="1"/>
      <w:marLeft w:val="0"/>
      <w:marRight w:val="0"/>
      <w:marTop w:val="0"/>
      <w:marBottom w:val="0"/>
      <w:divBdr>
        <w:top w:val="none" w:sz="0" w:space="0" w:color="auto"/>
        <w:left w:val="none" w:sz="0" w:space="0" w:color="auto"/>
        <w:bottom w:val="none" w:sz="0" w:space="0" w:color="auto"/>
        <w:right w:val="none" w:sz="0" w:space="0" w:color="auto"/>
      </w:divBdr>
    </w:div>
    <w:div w:id="1910000820">
      <w:bodyDiv w:val="1"/>
      <w:marLeft w:val="0"/>
      <w:marRight w:val="0"/>
      <w:marTop w:val="0"/>
      <w:marBottom w:val="0"/>
      <w:divBdr>
        <w:top w:val="none" w:sz="0" w:space="0" w:color="auto"/>
        <w:left w:val="none" w:sz="0" w:space="0" w:color="auto"/>
        <w:bottom w:val="none" w:sz="0" w:space="0" w:color="auto"/>
        <w:right w:val="none" w:sz="0" w:space="0" w:color="auto"/>
      </w:divBdr>
    </w:div>
    <w:div w:id="1912155223">
      <w:bodyDiv w:val="1"/>
      <w:marLeft w:val="0"/>
      <w:marRight w:val="0"/>
      <w:marTop w:val="0"/>
      <w:marBottom w:val="0"/>
      <w:divBdr>
        <w:top w:val="none" w:sz="0" w:space="0" w:color="auto"/>
        <w:left w:val="none" w:sz="0" w:space="0" w:color="auto"/>
        <w:bottom w:val="none" w:sz="0" w:space="0" w:color="auto"/>
        <w:right w:val="none" w:sz="0" w:space="0" w:color="auto"/>
      </w:divBdr>
    </w:div>
    <w:div w:id="1923950801">
      <w:bodyDiv w:val="1"/>
      <w:marLeft w:val="0"/>
      <w:marRight w:val="0"/>
      <w:marTop w:val="0"/>
      <w:marBottom w:val="0"/>
      <w:divBdr>
        <w:top w:val="none" w:sz="0" w:space="0" w:color="auto"/>
        <w:left w:val="none" w:sz="0" w:space="0" w:color="auto"/>
        <w:bottom w:val="none" w:sz="0" w:space="0" w:color="auto"/>
        <w:right w:val="none" w:sz="0" w:space="0" w:color="auto"/>
      </w:divBdr>
    </w:div>
    <w:div w:id="1926567698">
      <w:bodyDiv w:val="1"/>
      <w:marLeft w:val="0"/>
      <w:marRight w:val="0"/>
      <w:marTop w:val="0"/>
      <w:marBottom w:val="0"/>
      <w:divBdr>
        <w:top w:val="none" w:sz="0" w:space="0" w:color="auto"/>
        <w:left w:val="none" w:sz="0" w:space="0" w:color="auto"/>
        <w:bottom w:val="none" w:sz="0" w:space="0" w:color="auto"/>
        <w:right w:val="none" w:sz="0" w:space="0" w:color="auto"/>
      </w:divBdr>
      <w:divsChild>
        <w:div w:id="325130390">
          <w:marLeft w:val="0"/>
          <w:marRight w:val="0"/>
          <w:marTop w:val="0"/>
          <w:marBottom w:val="0"/>
          <w:divBdr>
            <w:top w:val="none" w:sz="0" w:space="0" w:color="auto"/>
            <w:left w:val="none" w:sz="0" w:space="0" w:color="auto"/>
            <w:bottom w:val="none" w:sz="0" w:space="0" w:color="auto"/>
            <w:right w:val="none" w:sz="0" w:space="0" w:color="auto"/>
          </w:divBdr>
        </w:div>
        <w:div w:id="764813557">
          <w:marLeft w:val="0"/>
          <w:marRight w:val="0"/>
          <w:marTop w:val="0"/>
          <w:marBottom w:val="0"/>
          <w:divBdr>
            <w:top w:val="none" w:sz="0" w:space="0" w:color="auto"/>
            <w:left w:val="none" w:sz="0" w:space="0" w:color="auto"/>
            <w:bottom w:val="none" w:sz="0" w:space="0" w:color="auto"/>
            <w:right w:val="none" w:sz="0" w:space="0" w:color="auto"/>
          </w:divBdr>
        </w:div>
        <w:div w:id="878279882">
          <w:marLeft w:val="0"/>
          <w:marRight w:val="0"/>
          <w:marTop w:val="0"/>
          <w:marBottom w:val="0"/>
          <w:divBdr>
            <w:top w:val="none" w:sz="0" w:space="0" w:color="auto"/>
            <w:left w:val="none" w:sz="0" w:space="0" w:color="auto"/>
            <w:bottom w:val="none" w:sz="0" w:space="0" w:color="auto"/>
            <w:right w:val="none" w:sz="0" w:space="0" w:color="auto"/>
          </w:divBdr>
        </w:div>
        <w:div w:id="1019502920">
          <w:marLeft w:val="0"/>
          <w:marRight w:val="0"/>
          <w:marTop w:val="0"/>
          <w:marBottom w:val="0"/>
          <w:divBdr>
            <w:top w:val="none" w:sz="0" w:space="0" w:color="auto"/>
            <w:left w:val="none" w:sz="0" w:space="0" w:color="auto"/>
            <w:bottom w:val="none" w:sz="0" w:space="0" w:color="auto"/>
            <w:right w:val="none" w:sz="0" w:space="0" w:color="auto"/>
          </w:divBdr>
        </w:div>
        <w:div w:id="1550340750">
          <w:marLeft w:val="0"/>
          <w:marRight w:val="0"/>
          <w:marTop w:val="0"/>
          <w:marBottom w:val="0"/>
          <w:divBdr>
            <w:top w:val="none" w:sz="0" w:space="0" w:color="auto"/>
            <w:left w:val="none" w:sz="0" w:space="0" w:color="auto"/>
            <w:bottom w:val="none" w:sz="0" w:space="0" w:color="auto"/>
            <w:right w:val="none" w:sz="0" w:space="0" w:color="auto"/>
          </w:divBdr>
        </w:div>
        <w:div w:id="1825968607">
          <w:marLeft w:val="0"/>
          <w:marRight w:val="0"/>
          <w:marTop w:val="0"/>
          <w:marBottom w:val="0"/>
          <w:divBdr>
            <w:top w:val="none" w:sz="0" w:space="0" w:color="auto"/>
            <w:left w:val="none" w:sz="0" w:space="0" w:color="auto"/>
            <w:bottom w:val="none" w:sz="0" w:space="0" w:color="auto"/>
            <w:right w:val="none" w:sz="0" w:space="0" w:color="auto"/>
          </w:divBdr>
        </w:div>
        <w:div w:id="1964073497">
          <w:marLeft w:val="0"/>
          <w:marRight w:val="0"/>
          <w:marTop w:val="0"/>
          <w:marBottom w:val="0"/>
          <w:divBdr>
            <w:top w:val="none" w:sz="0" w:space="0" w:color="auto"/>
            <w:left w:val="none" w:sz="0" w:space="0" w:color="auto"/>
            <w:bottom w:val="none" w:sz="0" w:space="0" w:color="auto"/>
            <w:right w:val="none" w:sz="0" w:space="0" w:color="auto"/>
          </w:divBdr>
        </w:div>
      </w:divsChild>
    </w:div>
    <w:div w:id="1941987278">
      <w:bodyDiv w:val="1"/>
      <w:marLeft w:val="0"/>
      <w:marRight w:val="0"/>
      <w:marTop w:val="0"/>
      <w:marBottom w:val="0"/>
      <w:divBdr>
        <w:top w:val="none" w:sz="0" w:space="0" w:color="auto"/>
        <w:left w:val="none" w:sz="0" w:space="0" w:color="auto"/>
        <w:bottom w:val="none" w:sz="0" w:space="0" w:color="auto"/>
        <w:right w:val="none" w:sz="0" w:space="0" w:color="auto"/>
      </w:divBdr>
    </w:div>
    <w:div w:id="1946883833">
      <w:bodyDiv w:val="1"/>
      <w:marLeft w:val="0"/>
      <w:marRight w:val="0"/>
      <w:marTop w:val="0"/>
      <w:marBottom w:val="0"/>
      <w:divBdr>
        <w:top w:val="none" w:sz="0" w:space="0" w:color="auto"/>
        <w:left w:val="none" w:sz="0" w:space="0" w:color="auto"/>
        <w:bottom w:val="none" w:sz="0" w:space="0" w:color="auto"/>
        <w:right w:val="none" w:sz="0" w:space="0" w:color="auto"/>
      </w:divBdr>
    </w:div>
    <w:div w:id="1953245199">
      <w:bodyDiv w:val="1"/>
      <w:marLeft w:val="0"/>
      <w:marRight w:val="0"/>
      <w:marTop w:val="0"/>
      <w:marBottom w:val="0"/>
      <w:divBdr>
        <w:top w:val="none" w:sz="0" w:space="0" w:color="auto"/>
        <w:left w:val="none" w:sz="0" w:space="0" w:color="auto"/>
        <w:bottom w:val="none" w:sz="0" w:space="0" w:color="auto"/>
        <w:right w:val="none" w:sz="0" w:space="0" w:color="auto"/>
      </w:divBdr>
    </w:div>
    <w:div w:id="1971475170">
      <w:bodyDiv w:val="1"/>
      <w:marLeft w:val="0"/>
      <w:marRight w:val="0"/>
      <w:marTop w:val="0"/>
      <w:marBottom w:val="0"/>
      <w:divBdr>
        <w:top w:val="none" w:sz="0" w:space="0" w:color="auto"/>
        <w:left w:val="none" w:sz="0" w:space="0" w:color="auto"/>
        <w:bottom w:val="none" w:sz="0" w:space="0" w:color="auto"/>
        <w:right w:val="none" w:sz="0" w:space="0" w:color="auto"/>
      </w:divBdr>
    </w:div>
    <w:div w:id="1975287581">
      <w:bodyDiv w:val="1"/>
      <w:marLeft w:val="0"/>
      <w:marRight w:val="0"/>
      <w:marTop w:val="0"/>
      <w:marBottom w:val="0"/>
      <w:divBdr>
        <w:top w:val="none" w:sz="0" w:space="0" w:color="auto"/>
        <w:left w:val="none" w:sz="0" w:space="0" w:color="auto"/>
        <w:bottom w:val="none" w:sz="0" w:space="0" w:color="auto"/>
        <w:right w:val="none" w:sz="0" w:space="0" w:color="auto"/>
      </w:divBdr>
    </w:div>
    <w:div w:id="1981180644">
      <w:bodyDiv w:val="1"/>
      <w:marLeft w:val="0"/>
      <w:marRight w:val="0"/>
      <w:marTop w:val="0"/>
      <w:marBottom w:val="0"/>
      <w:divBdr>
        <w:top w:val="none" w:sz="0" w:space="0" w:color="auto"/>
        <w:left w:val="none" w:sz="0" w:space="0" w:color="auto"/>
        <w:bottom w:val="none" w:sz="0" w:space="0" w:color="auto"/>
        <w:right w:val="none" w:sz="0" w:space="0" w:color="auto"/>
      </w:divBdr>
    </w:div>
    <w:div w:id="2008248420">
      <w:bodyDiv w:val="1"/>
      <w:marLeft w:val="0"/>
      <w:marRight w:val="0"/>
      <w:marTop w:val="0"/>
      <w:marBottom w:val="0"/>
      <w:divBdr>
        <w:top w:val="none" w:sz="0" w:space="0" w:color="auto"/>
        <w:left w:val="none" w:sz="0" w:space="0" w:color="auto"/>
        <w:bottom w:val="none" w:sz="0" w:space="0" w:color="auto"/>
        <w:right w:val="none" w:sz="0" w:space="0" w:color="auto"/>
      </w:divBdr>
    </w:div>
    <w:div w:id="2011054461">
      <w:bodyDiv w:val="1"/>
      <w:marLeft w:val="0"/>
      <w:marRight w:val="0"/>
      <w:marTop w:val="0"/>
      <w:marBottom w:val="0"/>
      <w:divBdr>
        <w:top w:val="none" w:sz="0" w:space="0" w:color="auto"/>
        <w:left w:val="none" w:sz="0" w:space="0" w:color="auto"/>
        <w:bottom w:val="none" w:sz="0" w:space="0" w:color="auto"/>
        <w:right w:val="none" w:sz="0" w:space="0" w:color="auto"/>
      </w:divBdr>
    </w:div>
    <w:div w:id="2011591730">
      <w:bodyDiv w:val="1"/>
      <w:marLeft w:val="0"/>
      <w:marRight w:val="0"/>
      <w:marTop w:val="0"/>
      <w:marBottom w:val="0"/>
      <w:divBdr>
        <w:top w:val="none" w:sz="0" w:space="0" w:color="auto"/>
        <w:left w:val="none" w:sz="0" w:space="0" w:color="auto"/>
        <w:bottom w:val="none" w:sz="0" w:space="0" w:color="auto"/>
        <w:right w:val="none" w:sz="0" w:space="0" w:color="auto"/>
      </w:divBdr>
    </w:div>
    <w:div w:id="2049253913">
      <w:bodyDiv w:val="1"/>
      <w:marLeft w:val="0"/>
      <w:marRight w:val="0"/>
      <w:marTop w:val="0"/>
      <w:marBottom w:val="0"/>
      <w:divBdr>
        <w:top w:val="none" w:sz="0" w:space="0" w:color="auto"/>
        <w:left w:val="none" w:sz="0" w:space="0" w:color="auto"/>
        <w:bottom w:val="none" w:sz="0" w:space="0" w:color="auto"/>
        <w:right w:val="none" w:sz="0" w:space="0" w:color="auto"/>
      </w:divBdr>
    </w:div>
    <w:div w:id="2050836081">
      <w:bodyDiv w:val="1"/>
      <w:marLeft w:val="0"/>
      <w:marRight w:val="0"/>
      <w:marTop w:val="0"/>
      <w:marBottom w:val="0"/>
      <w:divBdr>
        <w:top w:val="none" w:sz="0" w:space="0" w:color="auto"/>
        <w:left w:val="none" w:sz="0" w:space="0" w:color="auto"/>
        <w:bottom w:val="none" w:sz="0" w:space="0" w:color="auto"/>
        <w:right w:val="none" w:sz="0" w:space="0" w:color="auto"/>
      </w:divBdr>
      <w:divsChild>
        <w:div w:id="17970760">
          <w:marLeft w:val="0"/>
          <w:marRight w:val="0"/>
          <w:marTop w:val="0"/>
          <w:marBottom w:val="0"/>
          <w:divBdr>
            <w:top w:val="none" w:sz="0" w:space="0" w:color="auto"/>
            <w:left w:val="none" w:sz="0" w:space="0" w:color="auto"/>
            <w:bottom w:val="none" w:sz="0" w:space="0" w:color="auto"/>
            <w:right w:val="none" w:sz="0" w:space="0" w:color="auto"/>
          </w:divBdr>
        </w:div>
        <w:div w:id="39256444">
          <w:marLeft w:val="0"/>
          <w:marRight w:val="0"/>
          <w:marTop w:val="0"/>
          <w:marBottom w:val="0"/>
          <w:divBdr>
            <w:top w:val="none" w:sz="0" w:space="0" w:color="auto"/>
            <w:left w:val="none" w:sz="0" w:space="0" w:color="auto"/>
            <w:bottom w:val="none" w:sz="0" w:space="0" w:color="auto"/>
            <w:right w:val="none" w:sz="0" w:space="0" w:color="auto"/>
          </w:divBdr>
        </w:div>
      </w:divsChild>
    </w:div>
    <w:div w:id="2058312231">
      <w:bodyDiv w:val="1"/>
      <w:marLeft w:val="0"/>
      <w:marRight w:val="0"/>
      <w:marTop w:val="0"/>
      <w:marBottom w:val="0"/>
      <w:divBdr>
        <w:top w:val="none" w:sz="0" w:space="0" w:color="auto"/>
        <w:left w:val="none" w:sz="0" w:space="0" w:color="auto"/>
        <w:bottom w:val="none" w:sz="0" w:space="0" w:color="auto"/>
        <w:right w:val="none" w:sz="0" w:space="0" w:color="auto"/>
      </w:divBdr>
    </w:div>
    <w:div w:id="2058619974">
      <w:bodyDiv w:val="1"/>
      <w:marLeft w:val="0"/>
      <w:marRight w:val="0"/>
      <w:marTop w:val="0"/>
      <w:marBottom w:val="0"/>
      <w:divBdr>
        <w:top w:val="none" w:sz="0" w:space="0" w:color="auto"/>
        <w:left w:val="none" w:sz="0" w:space="0" w:color="auto"/>
        <w:bottom w:val="none" w:sz="0" w:space="0" w:color="auto"/>
        <w:right w:val="none" w:sz="0" w:space="0" w:color="auto"/>
      </w:divBdr>
    </w:div>
    <w:div w:id="2065835567">
      <w:bodyDiv w:val="1"/>
      <w:marLeft w:val="0"/>
      <w:marRight w:val="0"/>
      <w:marTop w:val="0"/>
      <w:marBottom w:val="0"/>
      <w:divBdr>
        <w:top w:val="none" w:sz="0" w:space="0" w:color="auto"/>
        <w:left w:val="none" w:sz="0" w:space="0" w:color="auto"/>
        <w:bottom w:val="none" w:sz="0" w:space="0" w:color="auto"/>
        <w:right w:val="none" w:sz="0" w:space="0" w:color="auto"/>
      </w:divBdr>
    </w:div>
    <w:div w:id="2084062837">
      <w:bodyDiv w:val="1"/>
      <w:marLeft w:val="0"/>
      <w:marRight w:val="0"/>
      <w:marTop w:val="0"/>
      <w:marBottom w:val="0"/>
      <w:divBdr>
        <w:top w:val="none" w:sz="0" w:space="0" w:color="auto"/>
        <w:left w:val="none" w:sz="0" w:space="0" w:color="auto"/>
        <w:bottom w:val="none" w:sz="0" w:space="0" w:color="auto"/>
        <w:right w:val="none" w:sz="0" w:space="0" w:color="auto"/>
      </w:divBdr>
    </w:div>
    <w:div w:id="2085683255">
      <w:bodyDiv w:val="1"/>
      <w:marLeft w:val="0"/>
      <w:marRight w:val="0"/>
      <w:marTop w:val="0"/>
      <w:marBottom w:val="0"/>
      <w:divBdr>
        <w:top w:val="none" w:sz="0" w:space="0" w:color="auto"/>
        <w:left w:val="none" w:sz="0" w:space="0" w:color="auto"/>
        <w:bottom w:val="none" w:sz="0" w:space="0" w:color="auto"/>
        <w:right w:val="none" w:sz="0" w:space="0" w:color="auto"/>
      </w:divBdr>
      <w:divsChild>
        <w:div w:id="179854901">
          <w:marLeft w:val="0"/>
          <w:marRight w:val="0"/>
          <w:marTop w:val="0"/>
          <w:marBottom w:val="0"/>
          <w:divBdr>
            <w:top w:val="none" w:sz="0" w:space="0" w:color="auto"/>
            <w:left w:val="none" w:sz="0" w:space="0" w:color="auto"/>
            <w:bottom w:val="none" w:sz="0" w:space="0" w:color="auto"/>
            <w:right w:val="none" w:sz="0" w:space="0" w:color="auto"/>
          </w:divBdr>
        </w:div>
        <w:div w:id="473566025">
          <w:marLeft w:val="0"/>
          <w:marRight w:val="0"/>
          <w:marTop w:val="0"/>
          <w:marBottom w:val="0"/>
          <w:divBdr>
            <w:top w:val="none" w:sz="0" w:space="0" w:color="auto"/>
            <w:left w:val="none" w:sz="0" w:space="0" w:color="auto"/>
            <w:bottom w:val="none" w:sz="0" w:space="0" w:color="auto"/>
            <w:right w:val="none" w:sz="0" w:space="0" w:color="auto"/>
          </w:divBdr>
        </w:div>
        <w:div w:id="1169636529">
          <w:marLeft w:val="0"/>
          <w:marRight w:val="0"/>
          <w:marTop w:val="0"/>
          <w:marBottom w:val="0"/>
          <w:divBdr>
            <w:top w:val="none" w:sz="0" w:space="0" w:color="auto"/>
            <w:left w:val="none" w:sz="0" w:space="0" w:color="auto"/>
            <w:bottom w:val="none" w:sz="0" w:space="0" w:color="auto"/>
            <w:right w:val="none" w:sz="0" w:space="0" w:color="auto"/>
          </w:divBdr>
        </w:div>
      </w:divsChild>
    </w:div>
    <w:div w:id="2088914745">
      <w:bodyDiv w:val="1"/>
      <w:marLeft w:val="0"/>
      <w:marRight w:val="0"/>
      <w:marTop w:val="0"/>
      <w:marBottom w:val="0"/>
      <w:divBdr>
        <w:top w:val="none" w:sz="0" w:space="0" w:color="auto"/>
        <w:left w:val="none" w:sz="0" w:space="0" w:color="auto"/>
        <w:bottom w:val="none" w:sz="0" w:space="0" w:color="auto"/>
        <w:right w:val="none" w:sz="0" w:space="0" w:color="auto"/>
      </w:divBdr>
      <w:divsChild>
        <w:div w:id="1600522095">
          <w:marLeft w:val="0"/>
          <w:marRight w:val="0"/>
          <w:marTop w:val="0"/>
          <w:marBottom w:val="0"/>
          <w:divBdr>
            <w:top w:val="none" w:sz="0" w:space="0" w:color="auto"/>
            <w:left w:val="none" w:sz="0" w:space="0" w:color="auto"/>
            <w:bottom w:val="none" w:sz="0" w:space="0" w:color="auto"/>
            <w:right w:val="none" w:sz="0" w:space="0" w:color="auto"/>
          </w:divBdr>
          <w:divsChild>
            <w:div w:id="1788087196">
              <w:marLeft w:val="0"/>
              <w:marRight w:val="0"/>
              <w:marTop w:val="0"/>
              <w:marBottom w:val="0"/>
              <w:divBdr>
                <w:top w:val="none" w:sz="0" w:space="0" w:color="auto"/>
                <w:left w:val="none" w:sz="0" w:space="0" w:color="auto"/>
                <w:bottom w:val="none" w:sz="0" w:space="0" w:color="auto"/>
                <w:right w:val="none" w:sz="0" w:space="0" w:color="auto"/>
              </w:divBdr>
            </w:div>
            <w:div w:id="1803765087">
              <w:marLeft w:val="0"/>
              <w:marRight w:val="0"/>
              <w:marTop w:val="0"/>
              <w:marBottom w:val="0"/>
              <w:divBdr>
                <w:top w:val="none" w:sz="0" w:space="0" w:color="auto"/>
                <w:left w:val="none" w:sz="0" w:space="0" w:color="auto"/>
                <w:bottom w:val="none" w:sz="0" w:space="0" w:color="auto"/>
                <w:right w:val="none" w:sz="0" w:space="0" w:color="auto"/>
              </w:divBdr>
            </w:div>
          </w:divsChild>
        </w:div>
        <w:div w:id="1995646598">
          <w:marLeft w:val="0"/>
          <w:marRight w:val="0"/>
          <w:marTop w:val="0"/>
          <w:marBottom w:val="0"/>
          <w:divBdr>
            <w:top w:val="none" w:sz="0" w:space="0" w:color="auto"/>
            <w:left w:val="none" w:sz="0" w:space="0" w:color="auto"/>
            <w:bottom w:val="none" w:sz="0" w:space="0" w:color="auto"/>
            <w:right w:val="none" w:sz="0" w:space="0" w:color="auto"/>
          </w:divBdr>
          <w:divsChild>
            <w:div w:id="718674542">
              <w:marLeft w:val="0"/>
              <w:marRight w:val="0"/>
              <w:marTop w:val="0"/>
              <w:marBottom w:val="0"/>
              <w:divBdr>
                <w:top w:val="none" w:sz="0" w:space="0" w:color="auto"/>
                <w:left w:val="none" w:sz="0" w:space="0" w:color="auto"/>
                <w:bottom w:val="none" w:sz="0" w:space="0" w:color="auto"/>
                <w:right w:val="none" w:sz="0" w:space="0" w:color="auto"/>
              </w:divBdr>
            </w:div>
            <w:div w:id="1113474287">
              <w:marLeft w:val="0"/>
              <w:marRight w:val="0"/>
              <w:marTop w:val="0"/>
              <w:marBottom w:val="0"/>
              <w:divBdr>
                <w:top w:val="none" w:sz="0" w:space="0" w:color="auto"/>
                <w:left w:val="none" w:sz="0" w:space="0" w:color="auto"/>
                <w:bottom w:val="none" w:sz="0" w:space="0" w:color="auto"/>
                <w:right w:val="none" w:sz="0" w:space="0" w:color="auto"/>
              </w:divBdr>
            </w:div>
            <w:div w:id="1981223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86266">
      <w:bodyDiv w:val="1"/>
      <w:marLeft w:val="0"/>
      <w:marRight w:val="0"/>
      <w:marTop w:val="0"/>
      <w:marBottom w:val="0"/>
      <w:divBdr>
        <w:top w:val="none" w:sz="0" w:space="0" w:color="auto"/>
        <w:left w:val="none" w:sz="0" w:space="0" w:color="auto"/>
        <w:bottom w:val="none" w:sz="0" w:space="0" w:color="auto"/>
        <w:right w:val="none" w:sz="0" w:space="0" w:color="auto"/>
      </w:divBdr>
      <w:divsChild>
        <w:div w:id="15424261">
          <w:marLeft w:val="0"/>
          <w:marRight w:val="0"/>
          <w:marTop w:val="0"/>
          <w:marBottom w:val="0"/>
          <w:divBdr>
            <w:top w:val="none" w:sz="0" w:space="0" w:color="auto"/>
            <w:left w:val="none" w:sz="0" w:space="0" w:color="auto"/>
            <w:bottom w:val="none" w:sz="0" w:space="0" w:color="auto"/>
            <w:right w:val="none" w:sz="0" w:space="0" w:color="auto"/>
          </w:divBdr>
        </w:div>
      </w:divsChild>
    </w:div>
    <w:div w:id="2098864677">
      <w:bodyDiv w:val="1"/>
      <w:marLeft w:val="0"/>
      <w:marRight w:val="0"/>
      <w:marTop w:val="0"/>
      <w:marBottom w:val="0"/>
      <w:divBdr>
        <w:top w:val="none" w:sz="0" w:space="0" w:color="auto"/>
        <w:left w:val="none" w:sz="0" w:space="0" w:color="auto"/>
        <w:bottom w:val="none" w:sz="0" w:space="0" w:color="auto"/>
        <w:right w:val="none" w:sz="0" w:space="0" w:color="auto"/>
      </w:divBdr>
    </w:div>
    <w:div w:id="2098987306">
      <w:bodyDiv w:val="1"/>
      <w:marLeft w:val="0"/>
      <w:marRight w:val="0"/>
      <w:marTop w:val="0"/>
      <w:marBottom w:val="0"/>
      <w:divBdr>
        <w:top w:val="none" w:sz="0" w:space="0" w:color="auto"/>
        <w:left w:val="none" w:sz="0" w:space="0" w:color="auto"/>
        <w:bottom w:val="none" w:sz="0" w:space="0" w:color="auto"/>
        <w:right w:val="none" w:sz="0" w:space="0" w:color="auto"/>
      </w:divBdr>
    </w:div>
    <w:div w:id="2127770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647cf3ae8a004a38" Type="http://schemas.microsoft.com/office/2019/09/relationships/intelligence" Target="intelligence.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f04b5061-60cf-4837-98d9-a2227927cc71">
      <Terms xmlns="http://schemas.microsoft.com/office/infopath/2007/PartnerControls"/>
    </lcf76f155ced4ddcb4097134ff3c332f>
    <TaxCatchAll xmlns="2f3265de-5222-4ef2-a4e0-fe4787d078e5" xsi:nil="true"/>
    <_dlc_DocId xmlns="2f3265de-5222-4ef2-a4e0-fe4787d078e5">MAYOFFMGNT-2142832537-566</_dlc_DocId>
    <_dlc_DocIdUrl xmlns="2f3265de-5222-4ef2-a4e0-fe4787d078e5">
      <Url>https://kaipara.sharepoint.com/sites/TeAkaMOM/_layouts/15/DocIdRedir.aspx?ID=MAYOFFMGNT-2142832537-566</Url>
      <Description>MAYOFFMGNT-2142832537-566</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47D19377CA86E42ABF1EFA273099109" ma:contentTypeVersion="11" ma:contentTypeDescription="Create a new document." ma:contentTypeScope="" ma:versionID="80abea3f29aec51223764679beb58a4e">
  <xsd:schema xmlns:xsd="http://www.w3.org/2001/XMLSchema" xmlns:xs="http://www.w3.org/2001/XMLSchema" xmlns:p="http://schemas.microsoft.com/office/2006/metadata/properties" xmlns:ns2="2f3265de-5222-4ef2-a4e0-fe4787d078e5" xmlns:ns3="f04b5061-60cf-4837-98d9-a2227927cc71" targetNamespace="http://schemas.microsoft.com/office/2006/metadata/properties" ma:root="true" ma:fieldsID="16045cdde8a8fccedabdb59dcf924625" ns2:_="" ns3:_="">
    <xsd:import namespace="2f3265de-5222-4ef2-a4e0-fe4787d078e5"/>
    <xsd:import namespace="f04b5061-60cf-4837-98d9-a2227927cc7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ObjectDetectorVersions" minOccurs="0"/>
                <xsd:element ref="ns3:MediaServiceSearchPropertie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f3265de-5222-4ef2-a4e0-fe4787d078e5"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5" nillable="true" ma:displayName="Taxonomy Catch All Column" ma:hidden="true" ma:list="{686b13a3-7133-49d4-926b-30af7fdafe6a}" ma:internalName="TaxCatchAll" ma:showField="CatchAllData" ma:web="2f3265de-5222-4ef2-a4e0-fe4787d078e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04b5061-60cf-4837-98d9-a2227927cc7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172ea8c7-318e-49ee-90ca-6664715ea188"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DateTaken" ma:index="21"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75D5D9E5-4F4D-4442-8B52-2F6E60C07012}">
  <ds:schemaRefs>
    <ds:schemaRef ds:uri="http://schemas.microsoft.com/office/2006/metadata/properties"/>
    <ds:schemaRef ds:uri="http://schemas.microsoft.com/office/infopath/2007/PartnerControls"/>
    <ds:schemaRef ds:uri="f04b5061-60cf-4837-98d9-a2227927cc71"/>
    <ds:schemaRef ds:uri="2f3265de-5222-4ef2-a4e0-fe4787d078e5"/>
  </ds:schemaRefs>
</ds:datastoreItem>
</file>

<file path=customXml/itemProps2.xml><?xml version="1.0" encoding="utf-8"?>
<ds:datastoreItem xmlns:ds="http://schemas.openxmlformats.org/officeDocument/2006/customXml" ds:itemID="{8FEBECBC-96BC-4D69-A790-DAA746A134AE}">
  <ds:schemaRefs>
    <ds:schemaRef ds:uri="http://schemas.microsoft.com/sharepoint/v3/contenttype/forms"/>
  </ds:schemaRefs>
</ds:datastoreItem>
</file>

<file path=customXml/itemProps3.xml><?xml version="1.0" encoding="utf-8"?>
<ds:datastoreItem xmlns:ds="http://schemas.openxmlformats.org/officeDocument/2006/customXml" ds:itemID="{7EF8D143-FDC5-45BB-A3C1-6B14E8EFB7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f3265de-5222-4ef2-a4e0-fe4787d078e5"/>
    <ds:schemaRef ds:uri="f04b5061-60cf-4837-98d9-a2227927cc7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C717AD3-DC41-4DE7-BDB3-2D0FE0346135}">
  <ds:schemaRefs>
    <ds:schemaRef ds:uri="http://schemas.openxmlformats.org/officeDocument/2006/bibliography"/>
  </ds:schemaRefs>
</ds:datastoreItem>
</file>

<file path=customXml/itemProps5.xml><?xml version="1.0" encoding="utf-8"?>
<ds:datastoreItem xmlns:ds="http://schemas.openxmlformats.org/officeDocument/2006/customXml" ds:itemID="{B4E3DF9B-A2E5-413B-87AB-E845D671531E}">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668</TotalTime>
  <Pages>1</Pages>
  <Words>862</Words>
  <Characters>4919</Characters>
  <Application>Microsoft Office Word</Application>
  <DocSecurity>0</DocSecurity>
  <Lines>40</Lines>
  <Paragraphs>11</Paragraphs>
  <ScaleCrop>false</ScaleCrop>
  <Company>Kaipara District Council</Company>
  <LinksUpToDate>false</LinksUpToDate>
  <CharactersWithSpaces>5770</CharactersWithSpaces>
  <SharedDoc>false</SharedDoc>
  <HLinks>
    <vt:vector size="36" baseType="variant">
      <vt:variant>
        <vt:i4>6946917</vt:i4>
      </vt:variant>
      <vt:variant>
        <vt:i4>15</vt:i4>
      </vt:variant>
      <vt:variant>
        <vt:i4>0</vt:i4>
      </vt:variant>
      <vt:variant>
        <vt:i4>5</vt:i4>
      </vt:variant>
      <vt:variant>
        <vt:lpwstr>https://kaipara.sharepoint.com/:x:/s/EFPProgramme/EU3YTdOHqPtFnMAMhy2FSK4BV0DMh37HdL3TKTVnuDAQFQ?email=eredman%40kaipara.govt.nz&amp;e=4%3Adk8mns&amp;at=9&amp;CID=505E6E36-5989-43F3-AB78-5F77155228B5</vt:lpwstr>
      </vt:variant>
      <vt:variant>
        <vt:lpwstr/>
      </vt:variant>
      <vt:variant>
        <vt:i4>1769565</vt:i4>
      </vt:variant>
      <vt:variant>
        <vt:i4>12</vt:i4>
      </vt:variant>
      <vt:variant>
        <vt:i4>0</vt:i4>
      </vt:variant>
      <vt:variant>
        <vt:i4>5</vt:i4>
      </vt:variant>
      <vt:variant>
        <vt:lpwstr>https://kaipara.sharepoint.com/:b:/r/sites/Team-Executiveteam/Shared Documents/General/Meetings 2024/ET - Long Term Plan - Weekly update 16 January 2024.pdf?csf=1&amp;web=1&amp;e=wknNXP</vt:lpwstr>
      </vt:variant>
      <vt:variant>
        <vt:lpwstr/>
      </vt:variant>
      <vt:variant>
        <vt:i4>3145786</vt:i4>
      </vt:variant>
      <vt:variant>
        <vt:i4>9</vt:i4>
      </vt:variant>
      <vt:variant>
        <vt:i4>0</vt:i4>
      </vt:variant>
      <vt:variant>
        <vt:i4>5</vt:i4>
      </vt:variant>
      <vt:variant>
        <vt:lpwstr>https://kaipara.sharepoint.com/:b:/r/sites/Team-Executiveteam/Shared Documents/General/Meetings 2024/Annual Report - ET update - 19 December 2023.pdf?csf=1&amp;web=1&amp;e=tKBy0X</vt:lpwstr>
      </vt:variant>
      <vt:variant>
        <vt:lpwstr/>
      </vt:variant>
      <vt:variant>
        <vt:i4>6160461</vt:i4>
      </vt:variant>
      <vt:variant>
        <vt:i4>6</vt:i4>
      </vt:variant>
      <vt:variant>
        <vt:i4>0</vt:i4>
      </vt:variant>
      <vt:variant>
        <vt:i4>5</vt:i4>
      </vt:variant>
      <vt:variant>
        <vt:lpwstr>https://kaipara-my.sharepoint.com/:w:/r/personal/dtaylor_kdc_kaipara_govt_nz/Documents/1. Jason/CE Objectives/Agenda item attachment of KPI%27s  for REM Committee 8 February 24.docx?d=w91a3e8bb727240ce81fd76e87aea6665&amp;csf=1&amp;web=1&amp;e=njJioK</vt:lpwstr>
      </vt:variant>
      <vt:variant>
        <vt:lpwstr/>
      </vt:variant>
      <vt:variant>
        <vt:i4>5439610</vt:i4>
      </vt:variant>
      <vt:variant>
        <vt:i4>3</vt:i4>
      </vt:variant>
      <vt:variant>
        <vt:i4>0</vt:i4>
      </vt:variant>
      <vt:variant>
        <vt:i4>5</vt:i4>
      </vt:variant>
      <vt:variant>
        <vt:lpwstr>https://kaipara.sharepoint.com/:x:/r/sites/TeAkaCouncilMeetings/_layouts/15/Doc.aspx?sourcedoc=%7BB15B8B1C-516D-4A93-A857-68911276EA38%7D&amp;file=DRAFT%202024%20Forward%20Planner%20-%20working%20file.xlsx&amp;action=default&amp;mobileredirect=true</vt:lpwstr>
      </vt:variant>
      <vt:variant>
        <vt:lpwstr/>
      </vt:variant>
      <vt:variant>
        <vt:i4>5439610</vt:i4>
      </vt:variant>
      <vt:variant>
        <vt:i4>0</vt:i4>
      </vt:variant>
      <vt:variant>
        <vt:i4>0</vt:i4>
      </vt:variant>
      <vt:variant>
        <vt:i4>5</vt:i4>
      </vt:variant>
      <vt:variant>
        <vt:lpwstr>https://kaipara.sharepoint.com/:x:/r/sites/TeAkaCouncilMeetings/_layouts/15/Doc.aspx?sourcedoc=%7BB15B8B1C-516D-4A93-A857-68911276EA38%7D&amp;file=DRAFT%202024%20Forward%20Planner%20-%20working%20file.xlsx&amp;action=default&amp;mobileredirect=true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Jackie Waymouth</dc:creator>
  <cp:keywords/>
  <cp:lastModifiedBy>Debbie Taylor</cp:lastModifiedBy>
  <cp:revision>168</cp:revision>
  <cp:lastPrinted>2024-02-08T22:01:00Z</cp:lastPrinted>
  <dcterms:created xsi:type="dcterms:W3CDTF">2024-01-27T23:00:00Z</dcterms:created>
  <dcterms:modified xsi:type="dcterms:W3CDTF">2024-02-14T21:42:00Z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0x010100147D19377CA86E42ABF1EFA273099109</vt:lpwstr>
  </property>
  <property fmtid="{D5CDD505-2E9C-101B-9397-08002B2CF9AE}" pid="3" name="MediaServiceImageTags">
    <vt:lpwstr/>
  </property>
  <property fmtid="{D5CDD505-2E9C-101B-9397-08002B2CF9AE}" pid="4" name="GrammarlyDocumentId">
    <vt:lpwstr>a067b43bde1c9c7643df67d1bd01d3836aac20447e0985405074ae99868fa3aa</vt:lpwstr>
  </property>
  <property fmtid="{D5CDD505-2E9C-101B-9397-08002B2CF9AE}" pid="5" name="_dlc_DocIdItemGuid">
    <vt:lpwstr>c7feef5f-57c9-4eb4-9506-c687c6458705</vt:lpwstr>
  </property>
</Properties>
</file>